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263" w:rsidRPr="006A3ED9" w:rsidRDefault="00B01263" w:rsidP="00B01263">
      <w:pPr>
        <w:spacing w:line="360" w:lineRule="auto"/>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bookmark1"/>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Відділ освіти </w:t>
      </w:r>
    </w:p>
    <w:p w:rsidR="00B01263" w:rsidRPr="006A3ED9" w:rsidRDefault="00B01263" w:rsidP="00B01263">
      <w:pPr>
        <w:spacing w:line="360" w:lineRule="auto"/>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Теребовлянської райдержадміністрації</w:t>
      </w:r>
    </w:p>
    <w:p w:rsidR="00B01263" w:rsidRPr="006A3ED9" w:rsidRDefault="00B01263" w:rsidP="00B01263">
      <w:pPr>
        <w:spacing w:line="360" w:lineRule="auto"/>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1263" w:rsidRPr="006A3ED9" w:rsidRDefault="00B01263" w:rsidP="00B01263">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1263" w:rsidRPr="006A3ED9" w:rsidRDefault="00B01263" w:rsidP="00B01263">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1263" w:rsidRPr="006A3ED9" w:rsidRDefault="00B01263" w:rsidP="00B01263">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1263" w:rsidRPr="00465AA5" w:rsidRDefault="00465AA5" w:rsidP="00465AA5">
      <w:pPr>
        <w:spacing w:after="0" w:line="360" w:lineRule="auto"/>
        <w:jc w:val="center"/>
        <w:rPr>
          <w:rFonts w:ascii="Times New Roman" w:hAnsi="Times New Roman" w:cs="Times New Roman"/>
          <w:b/>
          <w:i/>
          <w:color w:val="000000" w:themeColor="text1"/>
          <w:sz w:val="36"/>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AA5">
        <w:rPr>
          <w:rFonts w:ascii="Times New Roman" w:hAnsi="Times New Roman" w:cs="Times New Roman"/>
          <w:b/>
          <w:i/>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КОНСПЕКТ </w:t>
      </w:r>
      <w:r w:rsidRPr="00465AA5">
        <w:rPr>
          <w:rFonts w:ascii="Times New Roman" w:hAnsi="Times New Roman" w:cs="Times New Roman"/>
          <w:b/>
          <w:i/>
          <w:color w:val="000000" w:themeColor="text1"/>
          <w:sz w:val="36"/>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УРОКУ </w:t>
      </w:r>
    </w:p>
    <w:p w:rsidR="00B01263" w:rsidRPr="00465AA5" w:rsidRDefault="00B01263" w:rsidP="00465AA5">
      <w:pPr>
        <w:spacing w:after="0" w:line="360" w:lineRule="auto"/>
        <w:jc w:val="center"/>
        <w:rPr>
          <w:rFonts w:ascii="Times New Roman" w:hAnsi="Times New Roman" w:cs="Times New Roman"/>
          <w:color w:val="000000" w:themeColor="text1"/>
          <w:sz w:val="36"/>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AA5">
        <w:rPr>
          <w:rFonts w:ascii="Times New Roman" w:hAnsi="Times New Roman" w:cs="Times New Roman"/>
          <w:color w:val="000000" w:themeColor="text1"/>
          <w:sz w:val="36"/>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9</w:t>
      </w:r>
      <w:r w:rsidR="00465AA5" w:rsidRPr="00465AA5">
        <w:rPr>
          <w:rFonts w:ascii="Times New Roman" w:hAnsi="Times New Roman" w:cs="Times New Roman"/>
          <w:color w:val="000000" w:themeColor="text1"/>
          <w:sz w:val="36"/>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класу</w:t>
      </w:r>
      <w:r w:rsidRPr="00465AA5">
        <w:rPr>
          <w:rFonts w:ascii="Times New Roman" w:hAnsi="Times New Roman" w:cs="Times New Roman"/>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тему</w:t>
      </w:r>
      <w:r w:rsidRPr="00465AA5">
        <w:rPr>
          <w:rFonts w:ascii="Times New Roman" w:hAnsi="Times New Roman" w:cs="Times New Roman"/>
          <w:color w:val="000000" w:themeColor="text1"/>
          <w:sz w:val="36"/>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65AA5" w:rsidRPr="009475F6" w:rsidRDefault="00465AA5" w:rsidP="009475F6">
      <w:pPr>
        <w:spacing w:line="360" w:lineRule="auto"/>
        <w:jc w:val="center"/>
        <w:rPr>
          <w:rFonts w:ascii="Times New Roman" w:hAnsi="Times New Roman" w:cs="Times New Roman"/>
          <w:b/>
          <w:color w:val="5B9BD5" w:themeColor="accent1"/>
          <w:sz w:val="72"/>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9264" behindDoc="0" locked="0" layoutInCell="1" allowOverlap="1" wp14:anchorId="25F0EF7C" wp14:editId="27203693">
                <wp:simplePos x="0" y="0"/>
                <wp:positionH relativeFrom="column">
                  <wp:posOffset>1631950</wp:posOffset>
                </wp:positionH>
                <wp:positionV relativeFrom="paragraph">
                  <wp:posOffset>6350</wp:posOffset>
                </wp:positionV>
                <wp:extent cx="1828800" cy="18288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65AA5" w:rsidRPr="00465AA5" w:rsidRDefault="00465AA5" w:rsidP="00465AA5">
                            <w:pPr>
                              <w:spacing w:line="360" w:lineRule="auto"/>
                              <w:jc w:val="center"/>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65AA5">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465AA5">
                              <w:rPr>
                                <w:rFonts w:ascii="Times New Roman" w:hAnsi="Times New Roman" w:cs="Times New Roman"/>
                                <w:b/>
                                <w:color w:val="5B9BD5" w:themeColor="accent1"/>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Art in our life</w:t>
                            </w:r>
                            <w:r>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465AA5">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5F0EF7C" id="_x0000_t202" coordsize="21600,21600" o:spt="202" path="m,l,21600r21600,l21600,xe">
                <v:stroke joinstyle="miter"/>
                <v:path gradientshapeok="t" o:connecttype="rect"/>
              </v:shapetype>
              <v:shape id="Поле 1" o:spid="_x0000_s1026" type="#_x0000_t202" style="position:absolute;left:0;text-align:left;margin-left:128.5pt;margin-top:.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" filled="f" stroked="f">
                <v:fill o:detectmouseclick="t"/>
                <v:textbox style="mso-fit-shape-to-text:t">
                  <w:txbxContent>
                    <w:p w:rsidR="00465AA5" w:rsidRPr="00465AA5" w:rsidRDefault="00465AA5" w:rsidP="00465AA5">
                      <w:pPr>
                        <w:spacing w:line="360" w:lineRule="auto"/>
                        <w:jc w:val="center"/>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65AA5">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465AA5">
                        <w:rPr>
                          <w:rFonts w:ascii="Times New Roman" w:hAnsi="Times New Roman" w:cs="Times New Roman"/>
                          <w:b/>
                          <w:color w:val="5B9BD5" w:themeColor="accent1"/>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Art in our life</w:t>
                      </w:r>
                      <w:r>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465AA5">
                        <w:rPr>
                          <w:rFonts w:ascii="Times New Roman" w:hAnsi="Times New Roman" w:cs="Times New Roman"/>
                          <w:b/>
                          <w:color w:val="5B9BD5" w:themeColor="accent1"/>
                          <w:sz w:val="72"/>
                          <w:szCs w:val="72"/>
                          <w:lang w:val="uk-U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type="square"/>
              </v:shape>
            </w:pict>
          </mc:Fallback>
        </mc:AlternateContent>
      </w:r>
    </w:p>
    <w:p w:rsidR="00B01263" w:rsidRDefault="00B01263" w:rsidP="00B01263">
      <w:pPr>
        <w:spacing w:line="360" w:lineRule="auto"/>
        <w:ind w:left="6521"/>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p>
    <w:p w:rsidR="009475F6" w:rsidRDefault="009475F6" w:rsidP="00B01263">
      <w:pPr>
        <w:spacing w:line="360" w:lineRule="auto"/>
        <w:ind w:left="6521"/>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475F6" w:rsidRDefault="009475F6" w:rsidP="00B01263">
      <w:pPr>
        <w:spacing w:line="360" w:lineRule="auto"/>
        <w:ind w:left="6521"/>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1263" w:rsidRDefault="00B01263" w:rsidP="00B01263">
      <w:pPr>
        <w:spacing w:line="360" w:lineRule="auto"/>
        <w:ind w:left="552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Підготувала</w:t>
      </w: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475F6" w:rsidRDefault="009475F6" w:rsidP="009475F6">
      <w:pPr>
        <w:spacing w:line="360" w:lineRule="auto"/>
        <w:ind w:left="5529"/>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Коцур</w:t>
      </w:r>
      <w:proofErr w:type="spellEnd"/>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w:t>
      </w:r>
      <w:proofErr w:type="spellStart"/>
      <w:r>
        <w:rPr>
          <w:rFonts w:ascii="Times New Roman" w:hAnsi="Times New Roman" w:cs="Times New Roman"/>
          <w:b/>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вітлана</w:t>
      </w:r>
      <w:proofErr w:type="spellEnd"/>
      <w:r>
        <w:rPr>
          <w:rFonts w:ascii="Times New Roman" w:hAnsi="Times New Roman" w:cs="Times New Roman"/>
          <w:b/>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Тарасівна</w:t>
      </w:r>
      <w:proofErr w:type="spellEnd"/>
    </w:p>
    <w:p w:rsidR="009475F6" w:rsidRDefault="009475F6" w:rsidP="009475F6">
      <w:pPr>
        <w:spacing w:line="360" w:lineRule="auto"/>
        <w:ind w:left="552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вчитель англійської мови </w:t>
      </w:r>
    </w:p>
    <w:p w:rsidR="009475F6" w:rsidRDefault="009475F6" w:rsidP="009475F6">
      <w:pPr>
        <w:spacing w:line="360" w:lineRule="auto"/>
        <w:ind w:left="552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Теребовлянської №1</w:t>
      </w:r>
    </w:p>
    <w:p w:rsidR="009475F6" w:rsidRDefault="009475F6" w:rsidP="009475F6">
      <w:pPr>
        <w:spacing w:line="360" w:lineRule="auto"/>
        <w:ind w:left="552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ЗОШ І-ІІІ</w:t>
      </w:r>
      <w:r w:rsidR="002F53EE">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w:t>
      </w:r>
    </w:p>
    <w:p w:rsidR="009475F6" w:rsidRPr="006A3ED9" w:rsidRDefault="009475F6" w:rsidP="00B01263">
      <w:pPr>
        <w:spacing w:line="360" w:lineRule="auto"/>
        <w:ind w:left="552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1263" w:rsidRPr="002F53EE" w:rsidRDefault="00B01263" w:rsidP="00B01263">
      <w:pPr>
        <w:spacing w:line="360" w:lineRule="auto"/>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1263" w:rsidRPr="006A3ED9" w:rsidRDefault="00B01263" w:rsidP="00B01263">
      <w:pPr>
        <w:spacing w:line="360" w:lineRule="auto"/>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w:t>
      </w:r>
      <w:r w:rsidR="002F53EE">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p>
    <w:p w:rsidR="000A267F" w:rsidRPr="00B01263" w:rsidRDefault="00B01263" w:rsidP="00B01263">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r>
        <w:rPr>
          <w:rFonts w:ascii="Times New Roman" w:hAnsi="Times New Roman" w:cs="Times New Roman"/>
          <w:b/>
          <w:bCs/>
          <w:sz w:val="28"/>
          <w:szCs w:val="28"/>
          <w:lang w:val="en-US"/>
        </w:rPr>
        <w:lastRenderedPageBreak/>
        <w:t>Subject matter</w:t>
      </w:r>
      <w:r w:rsidR="000A267F" w:rsidRPr="00CE57A3">
        <w:rPr>
          <w:rFonts w:ascii="Times New Roman" w:hAnsi="Times New Roman" w:cs="Times New Roman"/>
          <w:b/>
          <w:bCs/>
          <w:sz w:val="28"/>
          <w:szCs w:val="28"/>
          <w:lang w:val="uk-UA"/>
        </w:rPr>
        <w:t>:</w:t>
      </w:r>
      <w:bookmarkEnd w:id="0"/>
      <w:r w:rsidRPr="00B01263">
        <w:rPr>
          <w:rFonts w:ascii="Times New Roman" w:hAnsi="Times New Roman" w:cs="Times New Roman"/>
          <w:b/>
          <w:color w:val="5B9BD5" w:themeColor="accent1"/>
          <w:sz w:val="7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01263">
        <w:rPr>
          <w:rFonts w:ascii="Times New Roman" w:hAnsi="Times New Roman" w:cs="Times New Roman"/>
          <w:b/>
          <w:color w:val="5B9BD5" w:themeColor="accent1"/>
          <w:sz w:val="44"/>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 in our life</w:t>
      </w:r>
    </w:p>
    <w:p w:rsidR="00F55238" w:rsidRDefault="00D27D42" w:rsidP="00F55238">
      <w:pPr>
        <w:pStyle w:val="a3"/>
        <w:spacing w:line="360" w:lineRule="auto"/>
        <w:ind w:left="360"/>
        <w:rPr>
          <w:rFonts w:ascii="Times New Roman" w:hAnsi="Times New Roman" w:cs="Times New Roman"/>
          <w:sz w:val="28"/>
          <w:szCs w:val="28"/>
          <w:lang w:val="en-US"/>
        </w:rPr>
      </w:pPr>
      <w:bookmarkStart w:id="2" w:name="bookmark2"/>
      <w:r>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w:t>
      </w:r>
      <w:r w:rsidR="00B01263" w:rsidRPr="009475F6">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ectives</w:t>
      </w:r>
      <w:r w:rsidR="000A267F" w:rsidRPr="00F55238">
        <w:rPr>
          <w:rFonts w:ascii="Times New Roman" w:hAnsi="Times New Roman" w:cs="Times New Roman"/>
          <w:b/>
          <w:bCs/>
          <w:sz w:val="28"/>
          <w:szCs w:val="28"/>
          <w:lang w:val="uk-UA"/>
        </w:rPr>
        <w:t>:</w:t>
      </w:r>
      <w:r w:rsidR="000A267F" w:rsidRPr="00F55238">
        <w:rPr>
          <w:rFonts w:ascii="Times New Roman" w:hAnsi="Times New Roman" w:cs="Times New Roman"/>
          <w:sz w:val="28"/>
          <w:szCs w:val="28"/>
          <w:lang w:val="uk-UA"/>
        </w:rPr>
        <w:t xml:space="preserve"> </w:t>
      </w:r>
      <w:r w:rsidR="00B01263" w:rsidRPr="00F55238">
        <w:rPr>
          <w:rFonts w:ascii="Times New Roman" w:hAnsi="Times New Roman" w:cs="Times New Roman"/>
          <w:sz w:val="28"/>
          <w:szCs w:val="28"/>
          <w:lang w:val="en-US"/>
        </w:rPr>
        <w:t xml:space="preserve">to revise the vocabulary on the topic, to develop </w:t>
      </w:r>
      <w:proofErr w:type="spellStart"/>
      <w:r w:rsidR="00B01263" w:rsidRPr="00F55238">
        <w:rPr>
          <w:rFonts w:ascii="Times New Roman" w:hAnsi="Times New Roman" w:cs="Times New Roman"/>
          <w:sz w:val="28"/>
          <w:szCs w:val="28"/>
          <w:lang w:val="en-US"/>
        </w:rPr>
        <w:t>Ss</w:t>
      </w:r>
      <w:proofErr w:type="spellEnd"/>
      <w:r w:rsidR="00B01263" w:rsidRPr="00F55238">
        <w:rPr>
          <w:rFonts w:ascii="Times New Roman" w:hAnsi="Times New Roman" w:cs="Times New Roman"/>
          <w:sz w:val="28"/>
          <w:szCs w:val="28"/>
          <w:lang w:val="en-US"/>
        </w:rPr>
        <w:t xml:space="preserve"> grammar skills     </w:t>
      </w:r>
      <w:r>
        <w:rPr>
          <w:rFonts w:ascii="Times New Roman" w:hAnsi="Times New Roman" w:cs="Times New Roman"/>
          <w:sz w:val="28"/>
          <w:szCs w:val="28"/>
          <w:lang w:val="en-US"/>
        </w:rPr>
        <w:t xml:space="preserve">    </w:t>
      </w:r>
      <w:r w:rsidR="00B01263" w:rsidRPr="00F55238">
        <w:rPr>
          <w:rFonts w:ascii="Times New Roman" w:hAnsi="Times New Roman" w:cs="Times New Roman"/>
          <w:sz w:val="28"/>
          <w:szCs w:val="28"/>
          <w:lang w:val="en-US"/>
        </w:rPr>
        <w:t xml:space="preserve">   </w:t>
      </w:r>
      <w:r w:rsidR="002F53EE">
        <w:rPr>
          <w:rFonts w:ascii="Times New Roman" w:hAnsi="Times New Roman" w:cs="Times New Roman"/>
          <w:sz w:val="28"/>
          <w:szCs w:val="28"/>
          <w:lang w:val="en-US"/>
        </w:rPr>
        <w:br/>
      </w:r>
      <w:r w:rsidR="00B01263" w:rsidRPr="00F55238">
        <w:rPr>
          <w:rFonts w:ascii="Times New Roman" w:hAnsi="Times New Roman" w:cs="Times New Roman"/>
          <w:sz w:val="28"/>
          <w:szCs w:val="28"/>
          <w:lang w:val="en-US"/>
        </w:rPr>
        <w:t>(</w:t>
      </w:r>
      <w:r w:rsidR="000A267F" w:rsidRPr="00F55238">
        <w:rPr>
          <w:rFonts w:ascii="Times New Roman" w:hAnsi="Times New Roman" w:cs="Times New Roman"/>
          <w:sz w:val="28"/>
          <w:szCs w:val="28"/>
          <w:lang w:val="uk-UA"/>
        </w:rPr>
        <w:t xml:space="preserve"> </w:t>
      </w:r>
      <w:r w:rsidR="000A267F" w:rsidRPr="00F55238">
        <w:rPr>
          <w:rFonts w:ascii="Times New Roman" w:hAnsi="Times New Roman" w:cs="Times New Roman"/>
          <w:sz w:val="28"/>
          <w:szCs w:val="28"/>
          <w:lang w:val="en-US"/>
        </w:rPr>
        <w:t>Past</w:t>
      </w:r>
      <w:r w:rsidR="000A267F" w:rsidRPr="00F55238">
        <w:rPr>
          <w:rFonts w:ascii="Times New Roman" w:hAnsi="Times New Roman" w:cs="Times New Roman"/>
          <w:sz w:val="28"/>
          <w:szCs w:val="28"/>
          <w:lang w:val="uk-UA"/>
        </w:rPr>
        <w:t xml:space="preserve"> </w:t>
      </w:r>
      <w:r w:rsidR="000A267F" w:rsidRPr="00F55238">
        <w:rPr>
          <w:rFonts w:ascii="Times New Roman" w:hAnsi="Times New Roman" w:cs="Times New Roman"/>
          <w:sz w:val="28"/>
          <w:szCs w:val="28"/>
          <w:lang w:val="en-US"/>
        </w:rPr>
        <w:t>Perfect</w:t>
      </w:r>
      <w:r w:rsidR="00B01263" w:rsidRPr="00F55238">
        <w:rPr>
          <w:rFonts w:ascii="Times New Roman" w:hAnsi="Times New Roman" w:cs="Times New Roman"/>
          <w:sz w:val="28"/>
          <w:szCs w:val="28"/>
          <w:lang w:val="uk-UA"/>
        </w:rPr>
        <w:t xml:space="preserve"> /</w:t>
      </w:r>
      <w:r w:rsidR="000A267F" w:rsidRPr="00F55238">
        <w:rPr>
          <w:rFonts w:ascii="Times New Roman" w:hAnsi="Times New Roman" w:cs="Times New Roman"/>
          <w:sz w:val="28"/>
          <w:szCs w:val="28"/>
          <w:lang w:val="en-US"/>
        </w:rPr>
        <w:t>Past</w:t>
      </w:r>
      <w:r w:rsidR="000A267F" w:rsidRPr="00F55238">
        <w:rPr>
          <w:rFonts w:ascii="Times New Roman" w:hAnsi="Times New Roman" w:cs="Times New Roman"/>
          <w:sz w:val="28"/>
          <w:szCs w:val="28"/>
          <w:lang w:val="uk-UA"/>
        </w:rPr>
        <w:t xml:space="preserve"> </w:t>
      </w:r>
      <w:r w:rsidR="000A267F" w:rsidRPr="00F55238">
        <w:rPr>
          <w:rFonts w:ascii="Times New Roman" w:hAnsi="Times New Roman" w:cs="Times New Roman"/>
          <w:sz w:val="28"/>
          <w:szCs w:val="28"/>
          <w:lang w:val="en-US"/>
        </w:rPr>
        <w:t>Perfect</w:t>
      </w:r>
      <w:r w:rsidR="000A267F" w:rsidRPr="00F55238">
        <w:rPr>
          <w:rFonts w:ascii="Times New Roman" w:hAnsi="Times New Roman" w:cs="Times New Roman"/>
          <w:sz w:val="28"/>
          <w:szCs w:val="28"/>
          <w:lang w:val="uk-UA"/>
        </w:rPr>
        <w:t xml:space="preserve"> </w:t>
      </w:r>
      <w:r w:rsidR="000A267F" w:rsidRPr="00F55238">
        <w:rPr>
          <w:rFonts w:ascii="Times New Roman" w:hAnsi="Times New Roman" w:cs="Times New Roman"/>
          <w:sz w:val="28"/>
          <w:szCs w:val="28"/>
          <w:lang w:val="en-US"/>
        </w:rPr>
        <w:t>Continuous</w:t>
      </w:r>
      <w:r w:rsidR="00B01263" w:rsidRPr="00F55238">
        <w:rPr>
          <w:rFonts w:ascii="Times New Roman" w:hAnsi="Times New Roman" w:cs="Times New Roman"/>
          <w:sz w:val="28"/>
          <w:szCs w:val="28"/>
          <w:lang w:val="en-US"/>
        </w:rPr>
        <w:t>)</w:t>
      </w:r>
      <w:r w:rsidR="00F55238" w:rsidRPr="00F55238">
        <w:rPr>
          <w:rFonts w:ascii="Times New Roman" w:hAnsi="Times New Roman" w:cs="Times New Roman"/>
          <w:sz w:val="28"/>
          <w:szCs w:val="28"/>
          <w:lang w:val="en-US"/>
        </w:rPr>
        <w:t>;</w:t>
      </w:r>
      <w:r w:rsidR="00B01263" w:rsidRPr="00F55238">
        <w:rPr>
          <w:rFonts w:ascii="Times New Roman" w:hAnsi="Times New Roman" w:cs="Times New Roman"/>
          <w:sz w:val="28"/>
          <w:szCs w:val="28"/>
          <w:lang w:val="en-US"/>
        </w:rPr>
        <w:t xml:space="preserve">to encourage </w:t>
      </w:r>
      <w:proofErr w:type="spellStart"/>
      <w:r w:rsidR="00F55238" w:rsidRPr="00F55238">
        <w:rPr>
          <w:rFonts w:ascii="Times New Roman" w:hAnsi="Times New Roman" w:cs="Times New Roman"/>
          <w:sz w:val="28"/>
          <w:szCs w:val="28"/>
          <w:lang w:val="en-US"/>
        </w:rPr>
        <w:t>Ss</w:t>
      </w:r>
      <w:proofErr w:type="spellEnd"/>
      <w:r w:rsidR="00F55238" w:rsidRPr="00F55238">
        <w:rPr>
          <w:rFonts w:ascii="Times New Roman" w:hAnsi="Times New Roman" w:cs="Times New Roman"/>
          <w:sz w:val="28"/>
          <w:szCs w:val="28"/>
          <w:lang w:val="en-US"/>
        </w:rPr>
        <w:t xml:space="preserve"> thinking, imagination and creativity; to widen </w:t>
      </w:r>
      <w:proofErr w:type="spellStart"/>
      <w:r w:rsidR="00F55238" w:rsidRPr="00F55238">
        <w:rPr>
          <w:rFonts w:ascii="Times New Roman" w:hAnsi="Times New Roman" w:cs="Times New Roman"/>
          <w:sz w:val="28"/>
          <w:szCs w:val="28"/>
          <w:lang w:val="en-US"/>
        </w:rPr>
        <w:t>Ss</w:t>
      </w:r>
      <w:proofErr w:type="spellEnd"/>
      <w:r w:rsidR="00F55238" w:rsidRPr="00F55238">
        <w:rPr>
          <w:rFonts w:ascii="Times New Roman" w:hAnsi="Times New Roman" w:cs="Times New Roman"/>
          <w:sz w:val="28"/>
          <w:szCs w:val="28"/>
          <w:lang w:val="en-US"/>
        </w:rPr>
        <w:t xml:space="preserve"> outlook giving additional information; to encourage </w:t>
      </w:r>
      <w:proofErr w:type="spellStart"/>
      <w:r w:rsidR="00F55238" w:rsidRPr="00F55238">
        <w:rPr>
          <w:rFonts w:ascii="Times New Roman" w:hAnsi="Times New Roman" w:cs="Times New Roman"/>
          <w:sz w:val="28"/>
          <w:szCs w:val="28"/>
          <w:lang w:val="en-US"/>
        </w:rPr>
        <w:t>Ss</w:t>
      </w:r>
      <w:proofErr w:type="spellEnd"/>
      <w:r w:rsidR="00F55238" w:rsidRPr="00F55238">
        <w:rPr>
          <w:rFonts w:ascii="Times New Roman" w:hAnsi="Times New Roman" w:cs="Times New Roman"/>
          <w:sz w:val="28"/>
          <w:szCs w:val="28"/>
          <w:lang w:val="en-US"/>
        </w:rPr>
        <w:t xml:space="preserve"> to work in groups and pairs; to  develop </w:t>
      </w:r>
      <w:proofErr w:type="spellStart"/>
      <w:r w:rsidR="00F55238" w:rsidRPr="00F55238">
        <w:rPr>
          <w:rFonts w:ascii="Times New Roman" w:hAnsi="Times New Roman" w:cs="Times New Roman"/>
          <w:sz w:val="28"/>
          <w:szCs w:val="28"/>
          <w:lang w:val="en-US"/>
        </w:rPr>
        <w:t>Ss</w:t>
      </w:r>
      <w:proofErr w:type="spellEnd"/>
      <w:r w:rsidR="00F55238" w:rsidRPr="00F55238">
        <w:rPr>
          <w:rFonts w:ascii="Times New Roman" w:hAnsi="Times New Roman" w:cs="Times New Roman"/>
          <w:sz w:val="28"/>
          <w:szCs w:val="28"/>
          <w:lang w:val="en-US"/>
        </w:rPr>
        <w:t xml:space="preserve"> acting abilities through</w:t>
      </w:r>
      <w:r w:rsidR="00F55238">
        <w:rPr>
          <w:rFonts w:ascii="Times New Roman" w:hAnsi="Times New Roman" w:cs="Times New Roman"/>
          <w:sz w:val="28"/>
          <w:szCs w:val="28"/>
          <w:lang w:val="en-US"/>
        </w:rPr>
        <w:t xml:space="preserve"> role-play.</w:t>
      </w:r>
    </w:p>
    <w:p w:rsidR="00F55238" w:rsidRDefault="000A267F" w:rsidP="00F55238">
      <w:pPr>
        <w:pStyle w:val="a3"/>
        <w:spacing w:line="360" w:lineRule="auto"/>
        <w:ind w:left="360"/>
        <w:rPr>
          <w:rFonts w:ascii="Times New Roman" w:hAnsi="Times New Roman" w:cs="Times New Roman"/>
          <w:sz w:val="28"/>
          <w:szCs w:val="28"/>
          <w:lang w:val="uk-UA"/>
        </w:rPr>
      </w:pPr>
      <w:r w:rsidRPr="00F55238">
        <w:rPr>
          <w:rFonts w:ascii="Times New Roman" w:hAnsi="Times New Roman" w:cs="Times New Roman"/>
          <w:sz w:val="28"/>
          <w:szCs w:val="28"/>
          <w:lang w:val="uk-UA"/>
        </w:rPr>
        <w:t xml:space="preserve"> </w:t>
      </w:r>
      <w:bookmarkStart w:id="3" w:name="bookmark3"/>
      <w:bookmarkEnd w:id="2"/>
    </w:p>
    <w:bookmarkEnd w:id="3"/>
    <w:p w:rsidR="00F55238" w:rsidRDefault="00F55238" w:rsidP="00F55238">
      <w:pPr>
        <w:spacing w:line="360" w:lineRule="auto"/>
        <w:ind w:left="36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D44">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Equipment</w:t>
      </w:r>
      <w:r>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27D4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posters, pictures </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famous art galleries, Smart Board, flashcards with tasks for pair and group activities, course</w:t>
      </w:r>
      <w:r w:rsidR="00D27D4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books.</w:t>
      </w:r>
    </w:p>
    <w:p w:rsidR="000A267F" w:rsidRPr="00F55238" w:rsidRDefault="000A267F" w:rsidP="00F55238">
      <w:pPr>
        <w:spacing w:line="360" w:lineRule="auto"/>
        <w:rPr>
          <w:rFonts w:ascii="Times New Roman" w:hAnsi="Times New Roman" w:cs="Times New Roman"/>
          <w:sz w:val="28"/>
          <w:szCs w:val="28"/>
          <w:lang w:val="en-US"/>
        </w:rPr>
      </w:pPr>
    </w:p>
    <w:p w:rsidR="000A267F" w:rsidRPr="00F55238" w:rsidRDefault="000A267F" w:rsidP="00F55238">
      <w:pPr>
        <w:spacing w:line="360" w:lineRule="auto"/>
        <w:ind w:right="284"/>
        <w:jc w:val="center"/>
        <w:rPr>
          <w:rFonts w:ascii="Times New Roman" w:hAnsi="Times New Roman" w:cs="Times New Roman"/>
          <w:b/>
          <w:bCs/>
          <w:color w:val="5B9BD5" w:themeColor="accent1"/>
          <w:sz w:val="44"/>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bookmark4"/>
      <w:r w:rsidRPr="00F55238">
        <w:rPr>
          <w:rFonts w:ascii="Times New Roman" w:hAnsi="Times New Roman" w:cs="Times New Roman"/>
          <w:b/>
          <w:bCs/>
          <w:color w:val="5B9BD5" w:themeColor="accent1"/>
          <w:sz w:val="44"/>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Procedure</w:t>
      </w:r>
      <w:bookmarkEnd w:id="4"/>
    </w:p>
    <w:p w:rsidR="000A267F" w:rsidRPr="00CE57A3" w:rsidRDefault="000A267F" w:rsidP="00430319">
      <w:pPr>
        <w:numPr>
          <w:ilvl w:val="0"/>
          <w:numId w:val="1"/>
        </w:numPr>
        <w:spacing w:line="360" w:lineRule="auto"/>
        <w:ind w:right="284"/>
        <w:rPr>
          <w:rFonts w:ascii="Times New Roman" w:hAnsi="Times New Roman" w:cs="Times New Roman"/>
          <w:b/>
          <w:bCs/>
          <w:sz w:val="28"/>
          <w:szCs w:val="28"/>
          <w:lang w:val="en-US"/>
        </w:rPr>
      </w:pPr>
      <w:bookmarkStart w:id="5" w:name="bookmark5"/>
      <w:r w:rsidRPr="00CE57A3">
        <w:rPr>
          <w:rFonts w:ascii="Times New Roman" w:hAnsi="Times New Roman" w:cs="Times New Roman"/>
          <w:b/>
          <w:bCs/>
          <w:sz w:val="28"/>
          <w:szCs w:val="28"/>
          <w:lang w:val="en-US"/>
        </w:rPr>
        <w:t>Warm</w:t>
      </w:r>
      <w:r w:rsidR="00F55238">
        <w:rPr>
          <w:rFonts w:ascii="Times New Roman" w:hAnsi="Times New Roman" w:cs="Times New Roman"/>
          <w:b/>
          <w:bCs/>
          <w:sz w:val="28"/>
          <w:szCs w:val="28"/>
          <w:lang w:val="en-US"/>
        </w:rPr>
        <w:t>ing</w:t>
      </w:r>
      <w:r w:rsidRPr="00CE57A3">
        <w:rPr>
          <w:rFonts w:ascii="Times New Roman" w:hAnsi="Times New Roman" w:cs="Times New Roman"/>
          <w:b/>
          <w:bCs/>
          <w:sz w:val="28"/>
          <w:szCs w:val="28"/>
          <w:lang w:val="en-US"/>
        </w:rPr>
        <w:t xml:space="preserve"> up</w:t>
      </w:r>
      <w:bookmarkEnd w:id="5"/>
    </w:p>
    <w:p w:rsidR="000A267F" w:rsidRPr="00CE57A3" w:rsidRDefault="00F55238" w:rsidP="00430319">
      <w:pPr>
        <w:numPr>
          <w:ilvl w:val="0"/>
          <w:numId w:val="2"/>
        </w:numPr>
        <w:spacing w:line="360" w:lineRule="auto"/>
        <w:ind w:right="284"/>
        <w:rPr>
          <w:rFonts w:ascii="Times New Roman" w:hAnsi="Times New Roman" w:cs="Times New Roman"/>
          <w:sz w:val="28"/>
          <w:szCs w:val="28"/>
          <w:lang w:val="uk-UA"/>
        </w:rPr>
      </w:pPr>
      <w:bookmarkStart w:id="6" w:name="bookmark6"/>
      <w:r>
        <w:rPr>
          <w:rFonts w:ascii="Times New Roman" w:hAnsi="Times New Roman" w:cs="Times New Roman"/>
          <w:sz w:val="28"/>
          <w:szCs w:val="28"/>
          <w:lang w:val="en-US"/>
        </w:rPr>
        <w:t>Do you often g</w:t>
      </w:r>
      <w:r w:rsidR="000A267F" w:rsidRPr="00CE57A3">
        <w:rPr>
          <w:rFonts w:ascii="Times New Roman" w:hAnsi="Times New Roman" w:cs="Times New Roman"/>
          <w:sz w:val="28"/>
          <w:szCs w:val="28"/>
          <w:lang w:val="en-US"/>
        </w:rPr>
        <w:t>o to museums?</w:t>
      </w:r>
      <w:bookmarkEnd w:id="6"/>
    </w:p>
    <w:p w:rsidR="000A267F" w:rsidRPr="00CE57A3" w:rsidRDefault="00F55238" w:rsidP="00430319">
      <w:pPr>
        <w:numPr>
          <w:ilvl w:val="0"/>
          <w:numId w:val="2"/>
        </w:numPr>
        <w:spacing w:line="360" w:lineRule="auto"/>
        <w:ind w:right="284"/>
        <w:rPr>
          <w:rFonts w:ascii="Times New Roman" w:hAnsi="Times New Roman" w:cs="Times New Roman"/>
          <w:sz w:val="28"/>
          <w:szCs w:val="28"/>
          <w:lang w:val="uk-UA"/>
        </w:rPr>
      </w:pPr>
      <w:bookmarkStart w:id="7" w:name="bookmark7"/>
      <w:r>
        <w:rPr>
          <w:rFonts w:ascii="Times New Roman" w:hAnsi="Times New Roman" w:cs="Times New Roman"/>
          <w:sz w:val="28"/>
          <w:szCs w:val="28"/>
          <w:lang w:val="en-US"/>
        </w:rPr>
        <w:t>When did you g</w:t>
      </w:r>
      <w:r w:rsidR="000A267F" w:rsidRPr="00CE57A3">
        <w:rPr>
          <w:rFonts w:ascii="Times New Roman" w:hAnsi="Times New Roman" w:cs="Times New Roman"/>
          <w:sz w:val="28"/>
          <w:szCs w:val="28"/>
          <w:lang w:val="en-US"/>
        </w:rPr>
        <w:t>o to a museum or gallery last?</w:t>
      </w:r>
      <w:bookmarkEnd w:id="7"/>
    </w:p>
    <w:p w:rsidR="000A267F" w:rsidRPr="00CE57A3" w:rsidRDefault="000A267F" w:rsidP="00430319">
      <w:pPr>
        <w:numPr>
          <w:ilvl w:val="0"/>
          <w:numId w:val="2"/>
        </w:numPr>
        <w:spacing w:line="360" w:lineRule="auto"/>
        <w:ind w:right="284"/>
        <w:rPr>
          <w:rFonts w:ascii="Times New Roman" w:hAnsi="Times New Roman" w:cs="Times New Roman"/>
          <w:sz w:val="28"/>
          <w:szCs w:val="28"/>
          <w:lang w:val="uk-UA"/>
        </w:rPr>
      </w:pPr>
      <w:bookmarkStart w:id="8" w:name="bookmark8"/>
      <w:r w:rsidRPr="00CE57A3">
        <w:rPr>
          <w:rFonts w:ascii="Times New Roman" w:hAnsi="Times New Roman" w:cs="Times New Roman"/>
          <w:sz w:val="28"/>
          <w:szCs w:val="28"/>
          <w:lang w:val="en-US"/>
        </w:rPr>
        <w:t>What famous painters do you know?</w:t>
      </w:r>
      <w:bookmarkEnd w:id="8"/>
    </w:p>
    <w:p w:rsidR="000A267F" w:rsidRPr="00CE57A3" w:rsidRDefault="000A267F" w:rsidP="00430319">
      <w:pPr>
        <w:numPr>
          <w:ilvl w:val="0"/>
          <w:numId w:val="2"/>
        </w:numPr>
        <w:spacing w:line="360" w:lineRule="auto"/>
        <w:ind w:right="284"/>
        <w:rPr>
          <w:rFonts w:ascii="Times New Roman" w:hAnsi="Times New Roman" w:cs="Times New Roman"/>
          <w:sz w:val="28"/>
          <w:szCs w:val="28"/>
          <w:lang w:val="uk-UA"/>
        </w:rPr>
      </w:pPr>
      <w:bookmarkStart w:id="9" w:name="bookmark9"/>
      <w:r w:rsidRPr="00CE57A3">
        <w:rPr>
          <w:rFonts w:ascii="Times New Roman" w:hAnsi="Times New Roman" w:cs="Times New Roman"/>
          <w:sz w:val="28"/>
          <w:szCs w:val="28"/>
          <w:lang w:val="en-US"/>
        </w:rPr>
        <w:t>Who is your favorite painter?</w:t>
      </w:r>
      <w:bookmarkEnd w:id="9"/>
    </w:p>
    <w:p w:rsidR="000A267F" w:rsidRPr="00CE57A3" w:rsidRDefault="000A267F" w:rsidP="00430319">
      <w:pPr>
        <w:numPr>
          <w:ilvl w:val="1"/>
          <w:numId w:val="2"/>
        </w:numPr>
        <w:spacing w:line="360" w:lineRule="auto"/>
        <w:ind w:right="284"/>
        <w:rPr>
          <w:rFonts w:ascii="Times New Roman" w:hAnsi="Times New Roman" w:cs="Times New Roman"/>
          <w:b/>
          <w:bCs/>
          <w:sz w:val="28"/>
          <w:szCs w:val="28"/>
          <w:lang w:val="en-US"/>
        </w:rPr>
      </w:pPr>
      <w:bookmarkStart w:id="10" w:name="bookmark10"/>
      <w:r w:rsidRPr="00CE57A3">
        <w:rPr>
          <w:rFonts w:ascii="Times New Roman" w:hAnsi="Times New Roman" w:cs="Times New Roman"/>
          <w:b/>
          <w:bCs/>
          <w:sz w:val="28"/>
          <w:szCs w:val="28"/>
          <w:lang w:val="en-US"/>
        </w:rPr>
        <w:t>Checking the homework</w:t>
      </w:r>
      <w:bookmarkEnd w:id="10"/>
    </w:p>
    <w:p w:rsidR="000A267F" w:rsidRPr="00D44CB0" w:rsidRDefault="000A267F" w:rsidP="00430319">
      <w:pPr>
        <w:spacing w:line="360" w:lineRule="auto"/>
        <w:ind w:right="284"/>
        <w:jc w:val="center"/>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bookmark11"/>
      <w:r w:rsidRPr="00D44CB0">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Match the words with their definitions.</w:t>
      </w:r>
      <w:bookmarkEnd w:id="11"/>
    </w:p>
    <w:tbl>
      <w:tblPr>
        <w:tblW w:w="0" w:type="auto"/>
        <w:jc w:val="center"/>
        <w:tblLayout w:type="fixed"/>
        <w:tblCellMar>
          <w:left w:w="0" w:type="dxa"/>
          <w:right w:w="0" w:type="dxa"/>
        </w:tblCellMar>
        <w:tblLook w:val="0000" w:firstRow="0" w:lastRow="0" w:firstColumn="0" w:lastColumn="0" w:noHBand="0" w:noVBand="0"/>
      </w:tblPr>
      <w:tblGrid>
        <w:gridCol w:w="331"/>
        <w:gridCol w:w="1858"/>
        <w:gridCol w:w="451"/>
        <w:gridCol w:w="6403"/>
      </w:tblGrid>
      <w:tr w:rsidR="000A267F" w:rsidRPr="00465AA5" w:rsidTr="00CE1C4E">
        <w:trPr>
          <w:trHeight w:val="610"/>
          <w:jc w:val="center"/>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jc w:val="center"/>
              <w:rPr>
                <w:rFonts w:ascii="Times New Roman" w:hAnsi="Times New Roman" w:cs="Times New Roman"/>
                <w:sz w:val="24"/>
                <w:szCs w:val="24"/>
                <w:lang w:val="en-US"/>
              </w:rPr>
            </w:pPr>
            <w:r w:rsidRPr="00CE57A3">
              <w:rPr>
                <w:rFonts w:ascii="Times New Roman" w:hAnsi="Times New Roman" w:cs="Times New Roman"/>
                <w:sz w:val="24"/>
                <w:szCs w:val="24"/>
                <w:lang w:val="uk-UA"/>
              </w:rPr>
              <w:t>1</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 painting</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is a painting or other artistic representation of the sea</w:t>
            </w:r>
          </w:p>
        </w:tc>
      </w:tr>
      <w:tr w:rsidR="000A267F" w:rsidRPr="00465AA5" w:rsidTr="00CE1C4E">
        <w:trPr>
          <w:trHeight w:val="322"/>
          <w:jc w:val="center"/>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jc w:val="center"/>
              <w:rPr>
                <w:rFonts w:ascii="Times New Roman" w:hAnsi="Times New Roman" w:cs="Times New Roman"/>
                <w:sz w:val="24"/>
                <w:szCs w:val="24"/>
                <w:lang w:val="en-US"/>
              </w:rPr>
            </w:pPr>
            <w:r w:rsidRPr="00CE57A3">
              <w:rPr>
                <w:rFonts w:ascii="Times New Roman" w:hAnsi="Times New Roman" w:cs="Times New Roman"/>
                <w:sz w:val="24"/>
                <w:szCs w:val="24"/>
                <w:lang w:val="uk-UA"/>
              </w:rPr>
              <w:t>2</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 landscape</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uk-UA"/>
              </w:rPr>
              <w:t>В</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is a picture on a wall or ceiling</w:t>
            </w:r>
          </w:p>
        </w:tc>
      </w:tr>
      <w:tr w:rsidR="000A267F" w:rsidRPr="00465AA5" w:rsidTr="00CE1C4E">
        <w:trPr>
          <w:trHeight w:val="581"/>
          <w:jc w:val="center"/>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jc w:val="center"/>
              <w:rPr>
                <w:rFonts w:ascii="Times New Roman" w:hAnsi="Times New Roman" w:cs="Times New Roman"/>
                <w:sz w:val="24"/>
                <w:szCs w:val="24"/>
                <w:lang w:val="en-US"/>
              </w:rPr>
            </w:pPr>
            <w:r w:rsidRPr="00CE57A3">
              <w:rPr>
                <w:rFonts w:ascii="Times New Roman" w:hAnsi="Times New Roman" w:cs="Times New Roman"/>
                <w:sz w:val="24"/>
                <w:szCs w:val="24"/>
                <w:lang w:val="uk-UA"/>
              </w:rPr>
              <w:t>3</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 seascape</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C</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this word is used as a general term meaning 'work', 'picture'</w:t>
            </w:r>
          </w:p>
        </w:tc>
      </w:tr>
      <w:tr w:rsidR="000A267F" w:rsidRPr="00465AA5" w:rsidTr="00CE1C4E">
        <w:trPr>
          <w:trHeight w:val="576"/>
          <w:jc w:val="center"/>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jc w:val="center"/>
              <w:rPr>
                <w:rFonts w:ascii="Times New Roman" w:hAnsi="Times New Roman" w:cs="Times New Roman"/>
                <w:sz w:val="24"/>
                <w:szCs w:val="24"/>
                <w:lang w:val="en-US"/>
              </w:rPr>
            </w:pPr>
            <w:r w:rsidRPr="00CE57A3">
              <w:rPr>
                <w:rFonts w:ascii="Times New Roman" w:hAnsi="Times New Roman" w:cs="Times New Roman"/>
                <w:sz w:val="24"/>
                <w:szCs w:val="24"/>
                <w:lang w:val="uk-UA"/>
              </w:rPr>
              <w:t>4</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 portrait</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D</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is a person (subject, model) who is having his portrait painted</w:t>
            </w:r>
          </w:p>
        </w:tc>
      </w:tr>
      <w:tr w:rsidR="000A267F" w:rsidRPr="00465AA5" w:rsidTr="00CE1C4E">
        <w:trPr>
          <w:trHeight w:val="336"/>
          <w:jc w:val="center"/>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jc w:val="center"/>
              <w:rPr>
                <w:rFonts w:ascii="Times New Roman" w:hAnsi="Times New Roman" w:cs="Times New Roman"/>
                <w:sz w:val="24"/>
                <w:szCs w:val="24"/>
                <w:lang w:val="en-US"/>
              </w:rPr>
            </w:pPr>
            <w:r w:rsidRPr="00CE57A3">
              <w:rPr>
                <w:rFonts w:ascii="Times New Roman" w:hAnsi="Times New Roman" w:cs="Times New Roman"/>
                <w:sz w:val="24"/>
                <w:szCs w:val="24"/>
                <w:lang w:val="uk-UA"/>
              </w:rPr>
              <w:t>5</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 sitter</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E</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is a picture, a canvas</w:t>
            </w:r>
          </w:p>
        </w:tc>
      </w:tr>
      <w:tr w:rsidR="000A267F" w:rsidRPr="00465AA5" w:rsidTr="00CE1C4E">
        <w:trPr>
          <w:trHeight w:val="581"/>
          <w:jc w:val="center"/>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jc w:val="center"/>
              <w:rPr>
                <w:rFonts w:ascii="Times New Roman" w:hAnsi="Times New Roman" w:cs="Times New Roman"/>
                <w:sz w:val="24"/>
                <w:szCs w:val="24"/>
                <w:lang w:val="en-US"/>
              </w:rPr>
            </w:pPr>
            <w:r w:rsidRPr="00CE57A3">
              <w:rPr>
                <w:rFonts w:ascii="Times New Roman" w:hAnsi="Times New Roman" w:cs="Times New Roman"/>
                <w:sz w:val="24"/>
                <w:szCs w:val="24"/>
                <w:lang w:val="uk-UA"/>
              </w:rPr>
              <w:lastRenderedPageBreak/>
              <w:t>6</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 still life</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F</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this word is used in expressions: city scene, country scene, historical scene, street scene, battle scene</w:t>
            </w:r>
          </w:p>
        </w:tc>
      </w:tr>
      <w:tr w:rsidR="000A267F" w:rsidRPr="00465AA5" w:rsidTr="00CE1C4E">
        <w:trPr>
          <w:trHeight w:val="576"/>
          <w:jc w:val="center"/>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jc w:val="center"/>
              <w:rPr>
                <w:rFonts w:ascii="Times New Roman" w:hAnsi="Times New Roman" w:cs="Times New Roman"/>
                <w:sz w:val="24"/>
                <w:szCs w:val="24"/>
                <w:lang w:val="en-US"/>
              </w:rPr>
            </w:pPr>
            <w:r w:rsidRPr="00CE57A3">
              <w:rPr>
                <w:rFonts w:ascii="Times New Roman" w:hAnsi="Times New Roman" w:cs="Times New Roman"/>
                <w:sz w:val="24"/>
                <w:szCs w:val="24"/>
                <w:lang w:val="uk-UA"/>
              </w:rPr>
              <w:t>7</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 fresco</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G</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is a picture representing a scenery of nature or countryside</w:t>
            </w:r>
          </w:p>
        </w:tc>
      </w:tr>
      <w:tr w:rsidR="000A267F" w:rsidRPr="00465AA5" w:rsidTr="00CE1C4E">
        <w:trPr>
          <w:trHeight w:val="576"/>
          <w:jc w:val="center"/>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jc w:val="center"/>
              <w:rPr>
                <w:rFonts w:ascii="Times New Roman" w:hAnsi="Times New Roman" w:cs="Times New Roman"/>
                <w:sz w:val="24"/>
                <w:szCs w:val="24"/>
                <w:lang w:val="en-US"/>
              </w:rPr>
            </w:pPr>
            <w:r w:rsidRPr="00CE57A3">
              <w:rPr>
                <w:rFonts w:ascii="Times New Roman" w:hAnsi="Times New Roman" w:cs="Times New Roman"/>
                <w:sz w:val="24"/>
                <w:szCs w:val="24"/>
                <w:lang w:val="uk-UA"/>
              </w:rPr>
              <w:t>8</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 scene</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H</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is a painting of such unanimated subjects as fruit, flowers or other decorative things</w:t>
            </w:r>
          </w:p>
        </w:tc>
      </w:tr>
      <w:tr w:rsidR="000A267F" w:rsidRPr="00465AA5" w:rsidTr="00CE1C4E">
        <w:trPr>
          <w:trHeight w:val="605"/>
          <w:jc w:val="center"/>
        </w:trPr>
        <w:tc>
          <w:tcPr>
            <w:tcW w:w="33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jc w:val="center"/>
              <w:rPr>
                <w:rFonts w:ascii="Times New Roman" w:hAnsi="Times New Roman" w:cs="Times New Roman"/>
                <w:sz w:val="24"/>
                <w:szCs w:val="24"/>
                <w:lang w:val="en-US"/>
              </w:rPr>
            </w:pPr>
            <w:r w:rsidRPr="00CE57A3">
              <w:rPr>
                <w:rFonts w:ascii="Times New Roman" w:hAnsi="Times New Roman" w:cs="Times New Roman"/>
                <w:sz w:val="24"/>
                <w:szCs w:val="24"/>
                <w:lang w:val="uk-UA"/>
              </w:rPr>
              <w:t>9</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a piece</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2F53EE">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I</w:t>
            </w:r>
          </w:p>
        </w:tc>
        <w:tc>
          <w:tcPr>
            <w:tcW w:w="6403" w:type="dxa"/>
            <w:tcBorders>
              <w:top w:val="single" w:sz="4" w:space="0" w:color="auto"/>
              <w:left w:val="single" w:sz="4" w:space="0" w:color="auto"/>
              <w:bottom w:val="single" w:sz="4" w:space="0" w:color="auto"/>
              <w:right w:val="single" w:sz="4" w:space="0" w:color="auto"/>
            </w:tcBorders>
            <w:shd w:val="clear" w:color="auto" w:fill="FFFFFF"/>
          </w:tcPr>
          <w:p w:rsidR="000A267F" w:rsidRPr="00CE57A3" w:rsidRDefault="000A267F" w:rsidP="00430319">
            <w:pPr>
              <w:spacing w:line="360" w:lineRule="auto"/>
              <w:ind w:right="284"/>
              <w:rPr>
                <w:rFonts w:ascii="Times New Roman" w:hAnsi="Times New Roman" w:cs="Times New Roman"/>
                <w:sz w:val="24"/>
                <w:szCs w:val="24"/>
                <w:lang w:val="en-US"/>
              </w:rPr>
            </w:pPr>
            <w:r w:rsidRPr="00CE57A3">
              <w:rPr>
                <w:rFonts w:ascii="Times New Roman" w:hAnsi="Times New Roman" w:cs="Times New Roman"/>
                <w:sz w:val="24"/>
                <w:szCs w:val="24"/>
                <w:lang w:val="en-US"/>
              </w:rPr>
              <w:t>is a painting, picture or representation of a person, especially of a face generally drawn from life</w:t>
            </w:r>
          </w:p>
        </w:tc>
      </w:tr>
    </w:tbl>
    <w:p w:rsidR="000A267F" w:rsidRPr="00CE57A3" w:rsidRDefault="000A267F" w:rsidP="00430319">
      <w:pPr>
        <w:spacing w:line="360" w:lineRule="auto"/>
        <w:ind w:right="284"/>
        <w:rPr>
          <w:rFonts w:ascii="Times New Roman" w:hAnsi="Times New Roman" w:cs="Times New Roman"/>
          <w:sz w:val="28"/>
          <w:szCs w:val="28"/>
          <w:lang w:val="en-US"/>
        </w:rPr>
      </w:pPr>
    </w:p>
    <w:p w:rsidR="000A267F" w:rsidRPr="00CE57A3" w:rsidRDefault="000A267F" w:rsidP="00430319">
      <w:pPr>
        <w:spacing w:line="360" w:lineRule="auto"/>
        <w:ind w:right="284"/>
        <w:rPr>
          <w:rFonts w:ascii="Times New Roman" w:hAnsi="Times New Roman" w:cs="Times New Roman"/>
          <w:b/>
          <w:bCs/>
          <w:sz w:val="28"/>
          <w:szCs w:val="28"/>
          <w:lang w:val="en-US"/>
        </w:rPr>
      </w:pPr>
      <w:bookmarkStart w:id="12" w:name="bookmark12"/>
      <w:r w:rsidRPr="00CE57A3">
        <w:rPr>
          <w:rFonts w:ascii="Times New Roman" w:hAnsi="Times New Roman" w:cs="Times New Roman"/>
          <w:b/>
          <w:bCs/>
          <w:sz w:val="28"/>
          <w:szCs w:val="28"/>
          <w:lang w:val="en-US"/>
        </w:rPr>
        <w:t>III. Grammar Point</w:t>
      </w:r>
      <w:bookmarkEnd w:id="12"/>
    </w:p>
    <w:p w:rsidR="000A267F" w:rsidRPr="00CE57A3" w:rsidRDefault="000A267F" w:rsidP="00430319">
      <w:pPr>
        <w:spacing w:line="360" w:lineRule="auto"/>
        <w:ind w:right="284"/>
        <w:rPr>
          <w:rFonts w:ascii="Times New Roman" w:hAnsi="Times New Roman" w:cs="Times New Roman"/>
          <w:sz w:val="28"/>
          <w:szCs w:val="28"/>
          <w:lang w:val="uk-UA"/>
        </w:rPr>
      </w:pPr>
      <w:bookmarkStart w:id="13" w:name="bookmark13"/>
      <w:r w:rsidRPr="00CE57A3">
        <w:rPr>
          <w:rFonts w:ascii="Times New Roman" w:hAnsi="Times New Roman" w:cs="Times New Roman"/>
          <w:sz w:val="28"/>
          <w:szCs w:val="28"/>
          <w:lang w:val="en-US"/>
        </w:rPr>
        <w:t>Look at the screen and remember about using of Past Perfect Tense.</w:t>
      </w:r>
      <w:bookmarkEnd w:id="13"/>
    </w:p>
    <w:p w:rsidR="000A267F" w:rsidRPr="00CE57A3" w:rsidRDefault="00D27D42" w:rsidP="00430319">
      <w:pPr>
        <w:spacing w:line="360" w:lineRule="auto"/>
        <w:ind w:right="284"/>
        <w:rPr>
          <w:rFonts w:ascii="Times New Roman" w:hAnsi="Times New Roman" w:cs="Times New Roman"/>
          <w:sz w:val="28"/>
          <w:szCs w:val="28"/>
          <w:lang w:val="uk-UA"/>
        </w:rPr>
      </w:pPr>
      <w:bookmarkStart w:id="14" w:name="bookmark14"/>
      <w:r>
        <w:rPr>
          <w:rFonts w:ascii="Times New Roman" w:hAnsi="Times New Roman" w:cs="Times New Roman"/>
          <w:sz w:val="28"/>
          <w:szCs w:val="28"/>
          <w:lang w:val="en-US"/>
        </w:rPr>
        <w:t xml:space="preserve">The Perfect Tense </w:t>
      </w:r>
      <w:proofErr w:type="gramStart"/>
      <w:r>
        <w:rPr>
          <w:rFonts w:ascii="Times New Roman" w:hAnsi="Times New Roman" w:cs="Times New Roman"/>
          <w:sz w:val="28"/>
          <w:szCs w:val="28"/>
          <w:lang w:val="en-US"/>
        </w:rPr>
        <w:t xml:space="preserve">is </w:t>
      </w:r>
      <w:r w:rsidR="000A267F" w:rsidRPr="00CE57A3">
        <w:rPr>
          <w:rFonts w:ascii="Times New Roman" w:hAnsi="Times New Roman" w:cs="Times New Roman"/>
          <w:sz w:val="28"/>
          <w:szCs w:val="28"/>
          <w:lang w:val="en-US"/>
        </w:rPr>
        <w:t>used</w:t>
      </w:r>
      <w:proofErr w:type="gramEnd"/>
      <w:r w:rsidR="000A267F" w:rsidRPr="00CE57A3">
        <w:rPr>
          <w:rFonts w:ascii="Times New Roman" w:hAnsi="Times New Roman" w:cs="Times New Roman"/>
          <w:sz w:val="28"/>
          <w:szCs w:val="28"/>
          <w:lang w:val="en-US"/>
        </w:rPr>
        <w:t xml:space="preserve"> to show a past action that happened before another action in the past.</w:t>
      </w:r>
      <w:bookmarkEnd w:id="14"/>
    </w:p>
    <w:p w:rsidR="000A267F" w:rsidRPr="00CE57A3" w:rsidRDefault="000A267F" w:rsidP="00430319">
      <w:pPr>
        <w:spacing w:line="360" w:lineRule="auto"/>
        <w:ind w:right="284"/>
        <w:jc w:val="center"/>
        <w:rPr>
          <w:rFonts w:ascii="Times New Roman" w:hAnsi="Times New Roman" w:cs="Times New Roman"/>
          <w:b/>
          <w:bCs/>
          <w:sz w:val="28"/>
          <w:szCs w:val="28"/>
          <w:lang w:val="en-US"/>
        </w:rPr>
      </w:pPr>
      <w:r w:rsidRPr="00CE57A3">
        <w:rPr>
          <w:rFonts w:ascii="Times New Roman" w:hAnsi="Times New Roman" w:cs="Times New Roman"/>
          <w:b/>
          <w:bCs/>
          <w:sz w:val="28"/>
          <w:szCs w:val="28"/>
          <w:lang w:val="en-US"/>
        </w:rPr>
        <w:t>Examples:</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 xml:space="preserve">Bill had just finished the test when the bell rang. After I had finished the </w:t>
      </w:r>
      <w:proofErr w:type="gramStart"/>
      <w:r w:rsidRPr="00CE57A3">
        <w:rPr>
          <w:rFonts w:ascii="Times New Roman" w:hAnsi="Times New Roman" w:cs="Times New Roman"/>
          <w:sz w:val="28"/>
          <w:szCs w:val="28"/>
          <w:lang w:val="en-US"/>
        </w:rPr>
        <w:t>text</w:t>
      </w:r>
      <w:proofErr w:type="gramEnd"/>
      <w:r w:rsidRPr="00CE57A3">
        <w:rPr>
          <w:rFonts w:ascii="Times New Roman" w:hAnsi="Times New Roman" w:cs="Times New Roman"/>
          <w:sz w:val="28"/>
          <w:szCs w:val="28"/>
          <w:lang w:val="en-US"/>
        </w:rPr>
        <w:t xml:space="preserve"> I left.</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 xml:space="preserve">The Past Perfect Tense </w:t>
      </w:r>
      <w:proofErr w:type="gramStart"/>
      <w:r w:rsidRPr="00CE57A3">
        <w:rPr>
          <w:rFonts w:ascii="Times New Roman" w:hAnsi="Times New Roman" w:cs="Times New Roman"/>
          <w:sz w:val="28"/>
          <w:szCs w:val="28"/>
          <w:lang w:val="en-US"/>
        </w:rPr>
        <w:t>is often used</w:t>
      </w:r>
      <w:proofErr w:type="gramEnd"/>
      <w:r w:rsidRPr="00CE57A3">
        <w:rPr>
          <w:rFonts w:ascii="Times New Roman" w:hAnsi="Times New Roman" w:cs="Times New Roman"/>
          <w:sz w:val="28"/>
          <w:szCs w:val="28"/>
          <w:lang w:val="en-US"/>
        </w:rPr>
        <w:t xml:space="preserve"> with the following words and phrases: by, by the time, before, after, just, when.</w:t>
      </w:r>
    </w:p>
    <w:p w:rsidR="000A267F" w:rsidRPr="00CE57A3" w:rsidRDefault="000A267F" w:rsidP="00430319">
      <w:pPr>
        <w:spacing w:line="360" w:lineRule="auto"/>
        <w:ind w:right="284"/>
        <w:jc w:val="center"/>
        <w:rPr>
          <w:rFonts w:ascii="Times New Roman" w:hAnsi="Times New Roman" w:cs="Times New Roman"/>
          <w:b/>
          <w:bCs/>
          <w:sz w:val="28"/>
          <w:szCs w:val="28"/>
          <w:lang w:val="en-US"/>
        </w:rPr>
      </w:pPr>
      <w:bookmarkStart w:id="15" w:name="bookmark0"/>
      <w:r w:rsidRPr="00CE57A3">
        <w:rPr>
          <w:rFonts w:ascii="Times New Roman" w:hAnsi="Times New Roman" w:cs="Times New Roman"/>
          <w:b/>
          <w:bCs/>
          <w:sz w:val="28"/>
          <w:szCs w:val="28"/>
          <w:lang w:val="en-US"/>
        </w:rPr>
        <w:t>Examples:</w:t>
      </w:r>
      <w:bookmarkEnd w:id="15"/>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By the time I got to class, the lesson had started. Mike had already eaten his pizza before I got home.</w:t>
      </w:r>
    </w:p>
    <w:p w:rsidR="000A267F" w:rsidRPr="00CE57A3" w:rsidRDefault="000A267F" w:rsidP="00430319">
      <w:pPr>
        <w:spacing w:line="360" w:lineRule="auto"/>
        <w:ind w:right="284"/>
        <w:rPr>
          <w:rFonts w:ascii="Times New Roman" w:hAnsi="Times New Roman" w:cs="Times New Roman"/>
          <w:b/>
          <w:bCs/>
          <w:i/>
          <w:iCs/>
          <w:sz w:val="28"/>
          <w:szCs w:val="28"/>
          <w:lang w:val="en-US"/>
        </w:rPr>
      </w:pPr>
      <w:r w:rsidRPr="00CE57A3">
        <w:rPr>
          <w:rFonts w:ascii="Times New Roman" w:hAnsi="Times New Roman" w:cs="Times New Roman"/>
          <w:b/>
          <w:bCs/>
          <w:i/>
          <w:iCs/>
          <w:sz w:val="28"/>
          <w:szCs w:val="28"/>
          <w:lang w:val="en-US"/>
        </w:rPr>
        <w:t>Now open your books and do ex. 1.</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Complete the sentences by changing the form of the verb in brackets info the Past Perfect.</w:t>
      </w:r>
    </w:p>
    <w:p w:rsidR="000A267F"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 xml:space="preserve">The Past Perfect Continuous Tense </w:t>
      </w:r>
      <w:proofErr w:type="gramStart"/>
      <w:r w:rsidRPr="00CE57A3">
        <w:rPr>
          <w:rFonts w:ascii="Times New Roman" w:hAnsi="Times New Roman" w:cs="Times New Roman"/>
          <w:sz w:val="28"/>
          <w:szCs w:val="28"/>
          <w:lang w:val="en-US"/>
        </w:rPr>
        <w:t>is used</w:t>
      </w:r>
      <w:proofErr w:type="gramEnd"/>
      <w:r w:rsidRPr="00CE57A3">
        <w:rPr>
          <w:rFonts w:ascii="Times New Roman" w:hAnsi="Times New Roman" w:cs="Times New Roman"/>
          <w:sz w:val="28"/>
          <w:szCs w:val="28"/>
          <w:lang w:val="en-US"/>
        </w:rPr>
        <w:t xml:space="preserve"> to show an action that was in progress in the past before another action (Past Simple) happened or interrupted it.</w:t>
      </w:r>
    </w:p>
    <w:p w:rsidR="00F55238" w:rsidRPr="00CE57A3" w:rsidRDefault="00F55238" w:rsidP="00430319">
      <w:pPr>
        <w:spacing w:line="360" w:lineRule="auto"/>
        <w:ind w:right="284"/>
        <w:rPr>
          <w:rFonts w:ascii="Times New Roman" w:hAnsi="Times New Roman" w:cs="Times New Roman"/>
          <w:sz w:val="28"/>
          <w:szCs w:val="28"/>
          <w:lang w:val="en-US"/>
        </w:rPr>
      </w:pPr>
    </w:p>
    <w:p w:rsidR="000A267F" w:rsidRPr="00CE57A3" w:rsidRDefault="000A267F" w:rsidP="00430319">
      <w:pPr>
        <w:spacing w:line="360" w:lineRule="auto"/>
        <w:ind w:right="284"/>
        <w:jc w:val="center"/>
        <w:rPr>
          <w:rFonts w:ascii="Times New Roman" w:hAnsi="Times New Roman" w:cs="Times New Roman"/>
          <w:b/>
          <w:bCs/>
          <w:sz w:val="28"/>
          <w:szCs w:val="28"/>
          <w:lang w:val="en-US"/>
        </w:rPr>
      </w:pPr>
      <w:r w:rsidRPr="00CE57A3">
        <w:rPr>
          <w:rFonts w:ascii="Times New Roman" w:hAnsi="Times New Roman" w:cs="Times New Roman"/>
          <w:b/>
          <w:bCs/>
          <w:sz w:val="28"/>
          <w:szCs w:val="28"/>
          <w:lang w:val="en-US"/>
        </w:rPr>
        <w:lastRenderedPageBreak/>
        <w:t>Examples:</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We had a break because we had been working so hard. He had been training for three years when he painted this masterpiece.</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The Past Perfect Continuous</w:t>
      </w:r>
    </w:p>
    <w:p w:rsidR="000A267F" w:rsidRPr="00CE57A3" w:rsidRDefault="000A267F" w:rsidP="00430319">
      <w:pPr>
        <w:spacing w:line="360" w:lineRule="auto"/>
        <w:ind w:right="284"/>
        <w:rPr>
          <w:rFonts w:ascii="Times New Roman" w:hAnsi="Times New Roman" w:cs="Times New Roman"/>
          <w:sz w:val="28"/>
          <w:szCs w:val="28"/>
          <w:lang w:val="en-US"/>
        </w:rPr>
      </w:pPr>
      <w:proofErr w:type="gramStart"/>
      <w:r w:rsidRPr="00CE57A3">
        <w:rPr>
          <w:rFonts w:ascii="Times New Roman" w:hAnsi="Times New Roman" w:cs="Times New Roman"/>
          <w:sz w:val="28"/>
          <w:szCs w:val="28"/>
          <w:lang w:val="en-US"/>
        </w:rPr>
        <w:t>is</w:t>
      </w:r>
      <w:proofErr w:type="gramEnd"/>
      <w:r w:rsidRPr="00CE57A3">
        <w:rPr>
          <w:rFonts w:ascii="Times New Roman" w:hAnsi="Times New Roman" w:cs="Times New Roman"/>
          <w:sz w:val="28"/>
          <w:szCs w:val="28"/>
          <w:lang w:val="en-US"/>
        </w:rPr>
        <w:t xml:space="preserve"> often used with the following words and phrases: for, since, before, all day / night.</w:t>
      </w:r>
    </w:p>
    <w:p w:rsidR="000A267F" w:rsidRPr="00CE57A3" w:rsidRDefault="000A267F" w:rsidP="00430319">
      <w:pPr>
        <w:spacing w:line="360" w:lineRule="auto"/>
        <w:ind w:right="284"/>
        <w:jc w:val="center"/>
        <w:rPr>
          <w:rFonts w:ascii="Times New Roman" w:hAnsi="Times New Roman" w:cs="Times New Roman"/>
          <w:b/>
          <w:bCs/>
          <w:sz w:val="28"/>
          <w:szCs w:val="28"/>
          <w:lang w:val="en-US"/>
        </w:rPr>
      </w:pPr>
      <w:r w:rsidRPr="00CE57A3">
        <w:rPr>
          <w:rFonts w:ascii="Times New Roman" w:hAnsi="Times New Roman" w:cs="Times New Roman"/>
          <w:b/>
          <w:bCs/>
          <w:sz w:val="28"/>
          <w:szCs w:val="28"/>
          <w:lang w:val="en-US"/>
        </w:rPr>
        <w:t>Examples:</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Meg had been studying all day. He had been reading the book since yesterday evening.</w:t>
      </w:r>
    </w:p>
    <w:p w:rsidR="000A267F"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b/>
          <w:bCs/>
          <w:sz w:val="28"/>
          <w:szCs w:val="28"/>
          <w:lang w:val="en-US"/>
        </w:rPr>
        <w:t>Do ex.2</w:t>
      </w:r>
      <w:r w:rsidRPr="00CE57A3">
        <w:rPr>
          <w:rFonts w:ascii="Times New Roman" w:hAnsi="Times New Roman" w:cs="Times New Roman"/>
          <w:sz w:val="28"/>
          <w:szCs w:val="28"/>
          <w:lang w:val="en-US"/>
        </w:rPr>
        <w:t xml:space="preserve"> Complete the sentences using the prompts is brackets and putting the verbs info the Past Perfect Continuous.</w:t>
      </w:r>
    </w:p>
    <w:p w:rsidR="007C2072" w:rsidRPr="00CE57A3" w:rsidRDefault="007C2072" w:rsidP="00430319">
      <w:pPr>
        <w:spacing w:line="360" w:lineRule="auto"/>
        <w:ind w:right="284"/>
        <w:rPr>
          <w:rFonts w:ascii="Times New Roman" w:hAnsi="Times New Roman" w:cs="Times New Roman"/>
          <w:sz w:val="28"/>
          <w:szCs w:val="28"/>
          <w:lang w:val="en-US"/>
        </w:rPr>
      </w:pPr>
      <w:r w:rsidRPr="007C2072">
        <w:rPr>
          <w:rFonts w:ascii="Times New Roman" w:hAnsi="Times New Roman" w:cs="Times New Roman"/>
          <w:noProof/>
          <w:sz w:val="28"/>
          <w:szCs w:val="28"/>
          <w:lang w:eastAsia="ru-RU"/>
        </w:rPr>
        <w:drawing>
          <wp:inline distT="0" distB="0" distL="0" distR="0">
            <wp:extent cx="6479540" cy="4859655"/>
            <wp:effectExtent l="0" t="0" r="0" b="0"/>
            <wp:docPr id="16" name="Рисунок 16" descr="D:\Новая папка\IMG_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овая папка\IMG_89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rsidR="000A267F" w:rsidRPr="00CE57A3" w:rsidRDefault="000A267F" w:rsidP="00430319">
      <w:pPr>
        <w:spacing w:line="360" w:lineRule="auto"/>
        <w:ind w:right="284"/>
        <w:rPr>
          <w:rFonts w:ascii="Times New Roman" w:hAnsi="Times New Roman" w:cs="Times New Roman"/>
          <w:b/>
          <w:bCs/>
          <w:sz w:val="28"/>
          <w:szCs w:val="28"/>
          <w:lang w:val="en-US"/>
        </w:rPr>
      </w:pPr>
      <w:r w:rsidRPr="00CE57A3">
        <w:rPr>
          <w:rFonts w:ascii="Times New Roman" w:hAnsi="Times New Roman" w:cs="Times New Roman"/>
          <w:b/>
          <w:bCs/>
          <w:sz w:val="28"/>
          <w:szCs w:val="28"/>
          <w:lang w:val="en-US"/>
        </w:rPr>
        <w:t>IV. Listening</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Listen to the story. Read the statements and say if they are true and false.</w:t>
      </w:r>
    </w:p>
    <w:p w:rsidR="000A267F" w:rsidRPr="00D44CB0" w:rsidRDefault="000A267F" w:rsidP="00430319">
      <w:pPr>
        <w:spacing w:line="360" w:lineRule="auto"/>
        <w:ind w:right="284"/>
        <w:jc w:val="center"/>
        <w:rPr>
          <w:rFonts w:ascii="Times New Roman" w:hAnsi="Times New Roman" w:cs="Times New Roman"/>
          <w:b/>
          <w:bCs/>
          <w:i/>
          <w:iCs/>
          <w:sz w:val="28"/>
          <w:szCs w:val="28"/>
          <w:u w:val="single"/>
          <w:lang w:val="en-US"/>
        </w:rPr>
      </w:pPr>
      <w:r w:rsidRPr="00D44CB0">
        <w:rPr>
          <w:rFonts w:ascii="Times New Roman" w:hAnsi="Times New Roman" w:cs="Times New Roman"/>
          <w:b/>
          <w:bCs/>
          <w:i/>
          <w:iCs/>
          <w:sz w:val="28"/>
          <w:szCs w:val="28"/>
          <w:u w:val="single"/>
          <w:lang w:val="en-US"/>
        </w:rPr>
        <w:lastRenderedPageBreak/>
        <w:t>Read and put</w:t>
      </w:r>
      <w:r w:rsidR="00CE57A3" w:rsidRPr="00D44CB0">
        <w:rPr>
          <w:rFonts w:ascii="Times New Roman" w:hAnsi="Times New Roman" w:cs="Times New Roman"/>
          <w:b/>
          <w:bCs/>
          <w:i/>
          <w:iCs/>
          <w:sz w:val="28"/>
          <w:szCs w:val="28"/>
          <w:u w:val="single"/>
          <w:lang w:val="en-US"/>
        </w:rPr>
        <w:t xml:space="preserve"> </w:t>
      </w:r>
      <w:r w:rsidRPr="00D44CB0">
        <w:rPr>
          <w:rFonts w:ascii="Times New Roman" w:hAnsi="Times New Roman" w:cs="Times New Roman"/>
          <w:b/>
          <w:bCs/>
          <w:i/>
          <w:iCs/>
          <w:sz w:val="28"/>
          <w:szCs w:val="28"/>
          <w:u w:val="single"/>
          <w:lang w:val="en-US"/>
        </w:rPr>
        <w:t>'T' if the statement is true, and 'F' if it is false.</w:t>
      </w:r>
    </w:p>
    <w:p w:rsidR="000A267F" w:rsidRPr="00430319" w:rsidRDefault="000A267F" w:rsidP="00430319">
      <w:pPr>
        <w:pStyle w:val="a3"/>
        <w:numPr>
          <w:ilvl w:val="0"/>
          <w:numId w:val="10"/>
        </w:numPr>
        <w:spacing w:after="100" w:afterAutospacing="1" w:line="360" w:lineRule="auto"/>
        <w:ind w:left="714" w:right="284" w:hanging="357"/>
        <w:rPr>
          <w:rFonts w:ascii="Times New Roman" w:hAnsi="Times New Roman" w:cs="Times New Roman"/>
          <w:sz w:val="28"/>
          <w:szCs w:val="28"/>
          <w:lang w:val="en-US"/>
        </w:rPr>
      </w:pPr>
      <w:r w:rsidRPr="00430319">
        <w:rPr>
          <w:rFonts w:ascii="Times New Roman" w:hAnsi="Times New Roman" w:cs="Times New Roman"/>
          <w:sz w:val="28"/>
          <w:szCs w:val="28"/>
          <w:lang w:val="en-US"/>
        </w:rPr>
        <w:t>You can see everything in a day in the Louvre if you try.</w:t>
      </w:r>
    </w:p>
    <w:p w:rsidR="000A267F" w:rsidRPr="00430319" w:rsidRDefault="000A267F" w:rsidP="00430319">
      <w:pPr>
        <w:pStyle w:val="a3"/>
        <w:numPr>
          <w:ilvl w:val="0"/>
          <w:numId w:val="10"/>
        </w:numPr>
        <w:spacing w:after="100" w:afterAutospacing="1" w:line="360" w:lineRule="auto"/>
        <w:ind w:left="714" w:right="284" w:hanging="357"/>
        <w:rPr>
          <w:rFonts w:ascii="Times New Roman" w:hAnsi="Times New Roman" w:cs="Times New Roman"/>
          <w:sz w:val="28"/>
          <w:szCs w:val="28"/>
          <w:lang w:val="en-US"/>
        </w:rPr>
      </w:pPr>
      <w:r w:rsidRPr="00430319">
        <w:rPr>
          <w:rFonts w:ascii="Times New Roman" w:hAnsi="Times New Roman" w:cs="Times New Roman"/>
          <w:sz w:val="28"/>
          <w:szCs w:val="28"/>
          <w:lang w:val="en-US"/>
        </w:rPr>
        <w:t>A handy map highlights the main attractions of the Louvre.</w:t>
      </w:r>
    </w:p>
    <w:p w:rsidR="000A267F" w:rsidRPr="00430319" w:rsidRDefault="000A267F" w:rsidP="00430319">
      <w:pPr>
        <w:pStyle w:val="a3"/>
        <w:numPr>
          <w:ilvl w:val="0"/>
          <w:numId w:val="10"/>
        </w:numPr>
        <w:spacing w:after="100" w:afterAutospacing="1" w:line="360" w:lineRule="auto"/>
        <w:ind w:left="714" w:right="284" w:hanging="357"/>
        <w:rPr>
          <w:rFonts w:ascii="Times New Roman" w:hAnsi="Times New Roman" w:cs="Times New Roman"/>
          <w:sz w:val="28"/>
          <w:szCs w:val="28"/>
          <w:lang w:val="en-US"/>
        </w:rPr>
      </w:pPr>
      <w:r w:rsidRPr="00430319">
        <w:rPr>
          <w:rFonts w:ascii="Times New Roman" w:hAnsi="Times New Roman" w:cs="Times New Roman"/>
          <w:sz w:val="28"/>
          <w:szCs w:val="28"/>
          <w:lang w:val="en-US"/>
        </w:rPr>
        <w:t>The beauty of any museum or gallery is personal discovery.</w:t>
      </w:r>
    </w:p>
    <w:p w:rsidR="000A267F" w:rsidRPr="00430319" w:rsidRDefault="000A267F" w:rsidP="00430319">
      <w:pPr>
        <w:pStyle w:val="a3"/>
        <w:numPr>
          <w:ilvl w:val="0"/>
          <w:numId w:val="10"/>
        </w:numPr>
        <w:spacing w:after="100" w:afterAutospacing="1" w:line="360" w:lineRule="auto"/>
        <w:ind w:left="714" w:right="284" w:hanging="357"/>
        <w:rPr>
          <w:rFonts w:ascii="Times New Roman" w:hAnsi="Times New Roman" w:cs="Times New Roman"/>
          <w:sz w:val="28"/>
          <w:szCs w:val="28"/>
          <w:lang w:val="en-US"/>
        </w:rPr>
      </w:pPr>
      <w:r w:rsidRPr="00430319">
        <w:rPr>
          <w:rFonts w:ascii="Times New Roman" w:hAnsi="Times New Roman" w:cs="Times New Roman"/>
          <w:sz w:val="28"/>
          <w:szCs w:val="28"/>
          <w:lang w:val="en-US"/>
        </w:rPr>
        <w:t>There</w:t>
      </w:r>
      <w:r w:rsidRPr="00430319">
        <w:rPr>
          <w:rFonts w:ascii="Times New Roman" w:hAnsi="Times New Roman" w:cs="Times New Roman"/>
          <w:sz w:val="28"/>
          <w:szCs w:val="28"/>
          <w:lang w:val="en-US"/>
        </w:rPr>
        <w:tab/>
        <w:t>are no reasonably priced cafes around the Louvre.</w:t>
      </w:r>
    </w:p>
    <w:p w:rsidR="000A267F" w:rsidRPr="00430319" w:rsidRDefault="000A267F" w:rsidP="00430319">
      <w:pPr>
        <w:pStyle w:val="a3"/>
        <w:numPr>
          <w:ilvl w:val="0"/>
          <w:numId w:val="10"/>
        </w:numPr>
        <w:spacing w:after="100" w:afterAutospacing="1" w:line="360" w:lineRule="auto"/>
        <w:ind w:left="714" w:right="284" w:hanging="357"/>
        <w:rPr>
          <w:rFonts w:ascii="Times New Roman" w:hAnsi="Times New Roman" w:cs="Times New Roman"/>
          <w:sz w:val="28"/>
          <w:szCs w:val="28"/>
          <w:lang w:val="en-US"/>
        </w:rPr>
      </w:pPr>
      <w:r w:rsidRPr="00430319">
        <w:rPr>
          <w:rFonts w:ascii="Times New Roman" w:hAnsi="Times New Roman" w:cs="Times New Roman"/>
          <w:sz w:val="28"/>
          <w:szCs w:val="28"/>
          <w:lang w:val="en-US"/>
        </w:rPr>
        <w:t xml:space="preserve">Photography </w:t>
      </w:r>
      <w:proofErr w:type="gramStart"/>
      <w:r w:rsidRPr="00430319">
        <w:rPr>
          <w:rFonts w:ascii="Times New Roman" w:hAnsi="Times New Roman" w:cs="Times New Roman"/>
          <w:sz w:val="28"/>
          <w:szCs w:val="28"/>
          <w:lang w:val="en-US"/>
        </w:rPr>
        <w:t>is forbidden</w:t>
      </w:r>
      <w:proofErr w:type="gramEnd"/>
      <w:r w:rsidRPr="00430319">
        <w:rPr>
          <w:rFonts w:ascii="Times New Roman" w:hAnsi="Times New Roman" w:cs="Times New Roman"/>
          <w:sz w:val="28"/>
          <w:szCs w:val="28"/>
          <w:lang w:val="en-US"/>
        </w:rPr>
        <w:t xml:space="preserve"> in the Louvre.</w:t>
      </w:r>
    </w:p>
    <w:p w:rsidR="000A267F" w:rsidRPr="00430319" w:rsidRDefault="000A267F" w:rsidP="00430319">
      <w:pPr>
        <w:pStyle w:val="a3"/>
        <w:numPr>
          <w:ilvl w:val="0"/>
          <w:numId w:val="10"/>
        </w:numPr>
        <w:spacing w:after="100" w:afterAutospacing="1" w:line="360" w:lineRule="auto"/>
        <w:ind w:left="714" w:right="284" w:hanging="357"/>
        <w:rPr>
          <w:rFonts w:ascii="Times New Roman" w:hAnsi="Times New Roman" w:cs="Times New Roman"/>
          <w:sz w:val="28"/>
          <w:szCs w:val="28"/>
          <w:lang w:val="en-US"/>
        </w:rPr>
      </w:pPr>
      <w:r w:rsidRPr="00430319">
        <w:rPr>
          <w:rFonts w:ascii="Times New Roman" w:hAnsi="Times New Roman" w:cs="Times New Roman"/>
          <w:sz w:val="28"/>
          <w:szCs w:val="28"/>
          <w:lang w:val="en-US"/>
        </w:rPr>
        <w:t>Audio guide is free in the Louvre.</w:t>
      </w:r>
    </w:p>
    <w:p w:rsidR="000A267F" w:rsidRPr="00430319" w:rsidRDefault="000A267F" w:rsidP="00430319">
      <w:pPr>
        <w:pStyle w:val="a3"/>
        <w:numPr>
          <w:ilvl w:val="0"/>
          <w:numId w:val="10"/>
        </w:numPr>
        <w:spacing w:after="100" w:afterAutospacing="1" w:line="360" w:lineRule="auto"/>
        <w:ind w:left="714" w:right="284" w:hanging="357"/>
        <w:rPr>
          <w:rFonts w:ascii="Times New Roman" w:hAnsi="Times New Roman" w:cs="Times New Roman"/>
          <w:sz w:val="28"/>
          <w:szCs w:val="28"/>
          <w:lang w:val="en-US"/>
        </w:rPr>
      </w:pPr>
      <w:r w:rsidRPr="00430319">
        <w:rPr>
          <w:rFonts w:ascii="Times New Roman" w:hAnsi="Times New Roman" w:cs="Times New Roman"/>
          <w:sz w:val="28"/>
          <w:szCs w:val="28"/>
          <w:lang w:val="en-US"/>
        </w:rPr>
        <w:t>You have to leave a document to get an audio guide.</w:t>
      </w:r>
    </w:p>
    <w:p w:rsidR="000A267F" w:rsidRPr="00430319" w:rsidRDefault="000A267F" w:rsidP="00430319">
      <w:pPr>
        <w:pStyle w:val="a3"/>
        <w:numPr>
          <w:ilvl w:val="0"/>
          <w:numId w:val="10"/>
        </w:numPr>
        <w:spacing w:after="100" w:afterAutospacing="1" w:line="360" w:lineRule="auto"/>
        <w:ind w:left="714" w:right="284" w:hanging="357"/>
        <w:rPr>
          <w:rFonts w:ascii="Times New Roman" w:hAnsi="Times New Roman" w:cs="Times New Roman"/>
          <w:sz w:val="28"/>
          <w:szCs w:val="28"/>
          <w:lang w:val="en-US"/>
        </w:rPr>
      </w:pPr>
      <w:r w:rsidRPr="00430319">
        <w:rPr>
          <w:rFonts w:ascii="Times New Roman" w:hAnsi="Times New Roman" w:cs="Times New Roman"/>
          <w:sz w:val="28"/>
          <w:szCs w:val="28"/>
          <w:lang w:val="en-US"/>
        </w:rPr>
        <w:t xml:space="preserve">Each wing of the Louvre </w:t>
      </w:r>
      <w:proofErr w:type="gramStart"/>
      <w:r w:rsidRPr="00430319">
        <w:rPr>
          <w:rFonts w:ascii="Times New Roman" w:hAnsi="Times New Roman" w:cs="Times New Roman"/>
          <w:sz w:val="28"/>
          <w:szCs w:val="28"/>
          <w:lang w:val="en-US"/>
        </w:rPr>
        <w:t>has got</w:t>
      </w:r>
      <w:proofErr w:type="gramEnd"/>
      <w:r w:rsidRPr="00430319">
        <w:rPr>
          <w:rFonts w:ascii="Times New Roman" w:hAnsi="Times New Roman" w:cs="Times New Roman"/>
          <w:sz w:val="28"/>
          <w:szCs w:val="28"/>
          <w:lang w:val="en-US"/>
        </w:rPr>
        <w:t xml:space="preserve"> its audio guide.</w:t>
      </w:r>
    </w:p>
    <w:p w:rsidR="000A267F" w:rsidRPr="00430319" w:rsidRDefault="000A267F" w:rsidP="00430319">
      <w:pPr>
        <w:pStyle w:val="a3"/>
        <w:numPr>
          <w:ilvl w:val="0"/>
          <w:numId w:val="10"/>
        </w:numPr>
        <w:spacing w:after="100" w:afterAutospacing="1" w:line="360" w:lineRule="auto"/>
        <w:ind w:left="714" w:right="284" w:hanging="357"/>
        <w:rPr>
          <w:rFonts w:ascii="Times New Roman" w:hAnsi="Times New Roman" w:cs="Times New Roman"/>
          <w:sz w:val="28"/>
          <w:szCs w:val="28"/>
          <w:lang w:val="en-US"/>
        </w:rPr>
      </w:pPr>
      <w:r w:rsidRPr="00430319">
        <w:rPr>
          <w:rFonts w:ascii="Times New Roman" w:hAnsi="Times New Roman" w:cs="Times New Roman"/>
          <w:sz w:val="28"/>
          <w:szCs w:val="28"/>
          <w:lang w:val="en-US"/>
        </w:rPr>
        <w:t xml:space="preserve">If you </w:t>
      </w:r>
      <w:proofErr w:type="spellStart"/>
      <w:r w:rsidRPr="00430319">
        <w:rPr>
          <w:rFonts w:ascii="Times New Roman" w:hAnsi="Times New Roman" w:cs="Times New Roman"/>
          <w:sz w:val="28"/>
          <w:szCs w:val="28"/>
          <w:lang w:val="en-US"/>
        </w:rPr>
        <w:t>tike</w:t>
      </w:r>
      <w:proofErr w:type="spellEnd"/>
      <w:r w:rsidRPr="00430319">
        <w:rPr>
          <w:rFonts w:ascii="Times New Roman" w:hAnsi="Times New Roman" w:cs="Times New Roman"/>
          <w:sz w:val="28"/>
          <w:szCs w:val="28"/>
          <w:lang w:val="en-US"/>
        </w:rPr>
        <w:t xml:space="preserve"> long queues enter the Louvre from the street.</w:t>
      </w:r>
    </w:p>
    <w:p w:rsidR="000A267F" w:rsidRPr="00D44CB0" w:rsidRDefault="000A267F" w:rsidP="00430319">
      <w:pPr>
        <w:spacing w:line="360" w:lineRule="auto"/>
        <w:ind w:right="284"/>
        <w:jc w:val="center"/>
        <w:rPr>
          <w:rFonts w:ascii="Times New Roman" w:hAnsi="Times New Roman" w:cs="Times New Roman"/>
          <w:b/>
          <w:i/>
          <w:sz w:val="28"/>
          <w:szCs w:val="28"/>
          <w:u w:val="single"/>
          <w:lang w:val="en-US"/>
        </w:rPr>
      </w:pPr>
      <w:r w:rsidRPr="00D44CB0">
        <w:rPr>
          <w:rFonts w:ascii="Times New Roman" w:hAnsi="Times New Roman" w:cs="Times New Roman"/>
          <w:b/>
          <w:i/>
          <w:sz w:val="28"/>
          <w:szCs w:val="28"/>
          <w:u w:val="single"/>
          <w:lang w:val="en-US"/>
        </w:rPr>
        <w:t>Listen to the story again and answer the questions.</w:t>
      </w:r>
    </w:p>
    <w:p w:rsidR="000A267F" w:rsidRPr="00430319" w:rsidRDefault="000A267F" w:rsidP="00430319">
      <w:pPr>
        <w:pStyle w:val="a3"/>
        <w:numPr>
          <w:ilvl w:val="0"/>
          <w:numId w:val="11"/>
        </w:numPr>
        <w:spacing w:after="0" w:line="360" w:lineRule="auto"/>
        <w:ind w:right="284"/>
        <w:rPr>
          <w:rFonts w:ascii="Times New Roman" w:hAnsi="Times New Roman" w:cs="Times New Roman"/>
          <w:sz w:val="28"/>
          <w:szCs w:val="28"/>
          <w:lang w:val="en-US"/>
        </w:rPr>
      </w:pPr>
      <w:r w:rsidRPr="00430319">
        <w:rPr>
          <w:rFonts w:ascii="Times New Roman" w:hAnsi="Times New Roman" w:cs="Times New Roman"/>
          <w:sz w:val="28"/>
          <w:szCs w:val="28"/>
          <w:lang w:val="en-US"/>
        </w:rPr>
        <w:t>Do you need to buy a map?</w:t>
      </w:r>
    </w:p>
    <w:p w:rsidR="000A267F" w:rsidRPr="00430319" w:rsidRDefault="000A267F" w:rsidP="00430319">
      <w:pPr>
        <w:pStyle w:val="a3"/>
        <w:numPr>
          <w:ilvl w:val="0"/>
          <w:numId w:val="11"/>
        </w:numPr>
        <w:spacing w:after="0" w:line="360" w:lineRule="auto"/>
        <w:ind w:right="284"/>
        <w:rPr>
          <w:rFonts w:ascii="Times New Roman" w:hAnsi="Times New Roman" w:cs="Times New Roman"/>
          <w:sz w:val="28"/>
          <w:szCs w:val="28"/>
          <w:lang w:val="en-US"/>
        </w:rPr>
      </w:pPr>
      <w:r w:rsidRPr="00430319">
        <w:rPr>
          <w:rFonts w:ascii="Times New Roman" w:hAnsi="Times New Roman" w:cs="Times New Roman"/>
          <w:sz w:val="28"/>
          <w:szCs w:val="28"/>
          <w:lang w:val="en-US"/>
        </w:rPr>
        <w:t>What should you visit first?</w:t>
      </w:r>
    </w:p>
    <w:p w:rsidR="000A267F" w:rsidRPr="00430319" w:rsidRDefault="000A267F" w:rsidP="00430319">
      <w:pPr>
        <w:pStyle w:val="a3"/>
        <w:numPr>
          <w:ilvl w:val="0"/>
          <w:numId w:val="11"/>
        </w:numPr>
        <w:spacing w:after="0" w:line="360" w:lineRule="auto"/>
        <w:ind w:right="284"/>
        <w:rPr>
          <w:rFonts w:ascii="Times New Roman" w:hAnsi="Times New Roman" w:cs="Times New Roman"/>
          <w:sz w:val="28"/>
          <w:szCs w:val="28"/>
          <w:lang w:val="en-US"/>
        </w:rPr>
      </w:pPr>
      <w:r w:rsidRPr="00430319">
        <w:rPr>
          <w:rFonts w:ascii="Times New Roman" w:hAnsi="Times New Roman" w:cs="Times New Roman"/>
          <w:sz w:val="28"/>
          <w:szCs w:val="28"/>
          <w:lang w:val="en-US"/>
        </w:rPr>
        <w:t>When should you see the galleries that most interest you? Why?</w:t>
      </w:r>
    </w:p>
    <w:p w:rsidR="000A267F" w:rsidRPr="00430319" w:rsidRDefault="000A267F" w:rsidP="00430319">
      <w:pPr>
        <w:pStyle w:val="a3"/>
        <w:numPr>
          <w:ilvl w:val="0"/>
          <w:numId w:val="11"/>
        </w:numPr>
        <w:spacing w:after="0" w:line="360" w:lineRule="auto"/>
        <w:ind w:right="284"/>
        <w:rPr>
          <w:rFonts w:ascii="Times New Roman" w:hAnsi="Times New Roman" w:cs="Times New Roman"/>
          <w:sz w:val="28"/>
          <w:szCs w:val="28"/>
          <w:lang w:val="en-US"/>
        </w:rPr>
      </w:pPr>
      <w:r w:rsidRPr="00430319">
        <w:rPr>
          <w:rFonts w:ascii="Times New Roman" w:hAnsi="Times New Roman" w:cs="Times New Roman"/>
          <w:sz w:val="28"/>
          <w:szCs w:val="28"/>
          <w:lang w:val="en-US"/>
        </w:rPr>
        <w:t>Where can you have lunch?</w:t>
      </w:r>
    </w:p>
    <w:p w:rsidR="000A267F" w:rsidRPr="00430319" w:rsidRDefault="000A267F" w:rsidP="00430319">
      <w:pPr>
        <w:pStyle w:val="a3"/>
        <w:numPr>
          <w:ilvl w:val="0"/>
          <w:numId w:val="11"/>
        </w:numPr>
        <w:spacing w:after="0" w:line="360" w:lineRule="auto"/>
        <w:ind w:right="284"/>
        <w:rPr>
          <w:rFonts w:ascii="Times New Roman" w:hAnsi="Times New Roman" w:cs="Times New Roman"/>
          <w:sz w:val="28"/>
          <w:szCs w:val="28"/>
          <w:lang w:val="en-US"/>
        </w:rPr>
      </w:pPr>
      <w:r w:rsidRPr="00430319">
        <w:rPr>
          <w:rFonts w:ascii="Times New Roman" w:hAnsi="Times New Roman" w:cs="Times New Roman"/>
          <w:sz w:val="28"/>
          <w:szCs w:val="28"/>
          <w:lang w:val="en-US"/>
        </w:rPr>
        <w:t>What should you do in the afternoon?</w:t>
      </w:r>
    </w:p>
    <w:p w:rsidR="000A267F" w:rsidRPr="00430319" w:rsidRDefault="000A267F" w:rsidP="00430319">
      <w:pPr>
        <w:pStyle w:val="a3"/>
        <w:numPr>
          <w:ilvl w:val="0"/>
          <w:numId w:val="11"/>
        </w:numPr>
        <w:spacing w:after="0" w:line="360" w:lineRule="auto"/>
        <w:ind w:right="284"/>
        <w:rPr>
          <w:rFonts w:ascii="Times New Roman" w:hAnsi="Times New Roman" w:cs="Times New Roman"/>
          <w:sz w:val="28"/>
          <w:szCs w:val="28"/>
          <w:lang w:val="en-US"/>
        </w:rPr>
      </w:pPr>
      <w:r w:rsidRPr="00430319">
        <w:rPr>
          <w:rFonts w:ascii="Times New Roman" w:hAnsi="Times New Roman" w:cs="Times New Roman"/>
          <w:sz w:val="28"/>
          <w:szCs w:val="28"/>
          <w:lang w:val="en-US"/>
        </w:rPr>
        <w:t>Can you take photographs?</w:t>
      </w:r>
    </w:p>
    <w:p w:rsidR="00430319" w:rsidRDefault="000A267F" w:rsidP="00430319">
      <w:pPr>
        <w:pStyle w:val="a3"/>
        <w:numPr>
          <w:ilvl w:val="0"/>
          <w:numId w:val="11"/>
        </w:numPr>
        <w:spacing w:after="0" w:line="360" w:lineRule="auto"/>
        <w:ind w:right="284"/>
        <w:rPr>
          <w:rFonts w:ascii="Times New Roman" w:hAnsi="Times New Roman" w:cs="Times New Roman"/>
          <w:sz w:val="28"/>
          <w:szCs w:val="28"/>
          <w:lang w:val="en-US"/>
        </w:rPr>
      </w:pPr>
      <w:r w:rsidRPr="00430319">
        <w:rPr>
          <w:rFonts w:ascii="Times New Roman" w:hAnsi="Times New Roman" w:cs="Times New Roman"/>
          <w:sz w:val="28"/>
          <w:szCs w:val="28"/>
          <w:lang w:val="en-US"/>
        </w:rPr>
        <w:t>Do you have to pay for audio guides?</w:t>
      </w:r>
    </w:p>
    <w:p w:rsidR="000A267F" w:rsidRPr="00430319" w:rsidRDefault="000A267F" w:rsidP="00430319">
      <w:pPr>
        <w:pStyle w:val="a3"/>
        <w:numPr>
          <w:ilvl w:val="0"/>
          <w:numId w:val="11"/>
        </w:numPr>
        <w:spacing w:after="0" w:line="360" w:lineRule="auto"/>
        <w:ind w:right="284"/>
        <w:rPr>
          <w:rFonts w:ascii="Times New Roman" w:hAnsi="Times New Roman" w:cs="Times New Roman"/>
          <w:sz w:val="28"/>
          <w:szCs w:val="28"/>
          <w:lang w:val="en-US"/>
        </w:rPr>
      </w:pPr>
      <w:r w:rsidRPr="00430319">
        <w:rPr>
          <w:rFonts w:ascii="Times New Roman" w:hAnsi="Times New Roman" w:cs="Times New Roman"/>
          <w:sz w:val="28"/>
          <w:szCs w:val="28"/>
          <w:lang w:val="en-US"/>
        </w:rPr>
        <w:t>What do you have to remember if you borrow one? Why?</w:t>
      </w:r>
    </w:p>
    <w:p w:rsidR="000A267F" w:rsidRPr="00430319" w:rsidRDefault="000A267F" w:rsidP="00430319">
      <w:pPr>
        <w:spacing w:after="0" w:line="360" w:lineRule="auto"/>
        <w:ind w:right="284"/>
        <w:rPr>
          <w:rFonts w:ascii="Times New Roman" w:hAnsi="Times New Roman" w:cs="Times New Roman"/>
          <w:b/>
          <w:sz w:val="28"/>
          <w:szCs w:val="28"/>
          <w:lang w:val="en-US"/>
        </w:rPr>
      </w:pPr>
      <w:r w:rsidRPr="00430319">
        <w:rPr>
          <w:rFonts w:ascii="Times New Roman" w:hAnsi="Times New Roman" w:cs="Times New Roman"/>
          <w:b/>
          <w:sz w:val="28"/>
          <w:szCs w:val="28"/>
          <w:lang w:val="en-US"/>
        </w:rPr>
        <w:t>V. Reading and speaking</w:t>
      </w:r>
    </w:p>
    <w:p w:rsidR="000A267F" w:rsidRPr="00D44CB0" w:rsidRDefault="000A267F" w:rsidP="00430319">
      <w:pPr>
        <w:spacing w:line="360" w:lineRule="auto"/>
        <w:ind w:right="284"/>
        <w:rPr>
          <w:rFonts w:ascii="Times New Roman" w:hAnsi="Times New Roman" w:cs="Times New Roman"/>
          <w:b/>
          <w:sz w:val="28"/>
          <w:szCs w:val="28"/>
          <w:u w:val="single"/>
          <w:lang w:val="en-US"/>
        </w:rPr>
      </w:pPr>
      <w:r w:rsidRPr="00D44CB0">
        <w:rPr>
          <w:rFonts w:ascii="Times New Roman" w:hAnsi="Times New Roman" w:cs="Times New Roman"/>
          <w:b/>
          <w:sz w:val="28"/>
          <w:szCs w:val="28"/>
          <w:u w:val="single"/>
          <w:lang w:val="en-US"/>
        </w:rPr>
        <w:t>Ask and answer the questions to learn some information about a famous artist.</w:t>
      </w:r>
    </w:p>
    <w:p w:rsidR="00430319" w:rsidRPr="00430319" w:rsidRDefault="00430319" w:rsidP="00430319">
      <w:pPr>
        <w:spacing w:line="360" w:lineRule="auto"/>
        <w:ind w:right="284"/>
        <w:rPr>
          <w:rFonts w:ascii="Times New Roman" w:hAnsi="Times New Roman" w:cs="Times New Roman"/>
          <w:b/>
          <w:sz w:val="28"/>
          <w:szCs w:val="28"/>
          <w:lang w:val="en-US"/>
        </w:rPr>
      </w:pPr>
    </w:p>
    <w:p w:rsidR="000A267F" w:rsidRPr="00D44CB0" w:rsidRDefault="000A267F" w:rsidP="00430319">
      <w:pPr>
        <w:spacing w:line="360" w:lineRule="auto"/>
        <w:ind w:right="284"/>
        <w:rPr>
          <w:rFonts w:ascii="Times New Roman" w:hAnsi="Times New Roman" w:cs="Times New Roman"/>
          <w:sz w:val="28"/>
          <w:szCs w:val="28"/>
          <w:u w:val="single"/>
          <w:lang w:val="en-US"/>
        </w:rPr>
      </w:pPr>
      <w:r w:rsidRPr="00D44CB0">
        <w:rPr>
          <w:rFonts w:ascii="Times New Roman" w:hAnsi="Times New Roman" w:cs="Times New Roman"/>
          <w:b/>
          <w:sz w:val="28"/>
          <w:szCs w:val="28"/>
          <w:u w:val="single"/>
          <w:lang w:val="en-US"/>
        </w:rPr>
        <w:t>Reading and speaking</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Ask and answer the questions to learn some information about a famous</w:t>
      </w:r>
    </w:p>
    <w:p w:rsidR="000A267F" w:rsidRPr="00CE57A3" w:rsidRDefault="000A267F" w:rsidP="00430319">
      <w:pPr>
        <w:spacing w:line="360" w:lineRule="auto"/>
        <w:ind w:right="284"/>
        <w:rPr>
          <w:rFonts w:ascii="Times New Roman" w:hAnsi="Times New Roman" w:cs="Times New Roman"/>
          <w:sz w:val="28"/>
          <w:szCs w:val="28"/>
          <w:lang w:val="en-US"/>
        </w:rPr>
      </w:pPr>
      <w:proofErr w:type="gramStart"/>
      <w:r w:rsidRPr="00CE57A3">
        <w:rPr>
          <w:rFonts w:ascii="Times New Roman" w:hAnsi="Times New Roman" w:cs="Times New Roman"/>
          <w:sz w:val="28"/>
          <w:szCs w:val="28"/>
          <w:lang w:val="en-US"/>
        </w:rPr>
        <w:t>artist</w:t>
      </w:r>
      <w:proofErr w:type="gramEnd"/>
      <w:r w:rsidRPr="00CE57A3">
        <w:rPr>
          <w:rFonts w:ascii="Times New Roman" w:hAnsi="Times New Roman" w:cs="Times New Roman"/>
          <w:sz w:val="28"/>
          <w:szCs w:val="28"/>
          <w:lang w:val="en-US"/>
        </w:rPr>
        <w:t>.</w:t>
      </w:r>
    </w:p>
    <w:p w:rsidR="00D44CB0" w:rsidRDefault="00D44CB0" w:rsidP="00430319">
      <w:pPr>
        <w:spacing w:line="360" w:lineRule="auto"/>
        <w:ind w:right="284"/>
        <w:jc w:val="center"/>
        <w:rPr>
          <w:rFonts w:ascii="Times New Roman" w:hAnsi="Times New Roman" w:cs="Times New Roman"/>
          <w:b/>
          <w:sz w:val="28"/>
          <w:szCs w:val="28"/>
          <w:lang w:val="en-US"/>
        </w:rPr>
      </w:pPr>
    </w:p>
    <w:p w:rsidR="00D44CB0" w:rsidRDefault="00D44CB0" w:rsidP="00430319">
      <w:pPr>
        <w:spacing w:line="360" w:lineRule="auto"/>
        <w:ind w:right="284"/>
        <w:jc w:val="center"/>
        <w:rPr>
          <w:rFonts w:ascii="Times New Roman" w:hAnsi="Times New Roman" w:cs="Times New Roman"/>
          <w:b/>
          <w:sz w:val="28"/>
          <w:szCs w:val="28"/>
          <w:lang w:val="en-US"/>
        </w:rPr>
      </w:pPr>
    </w:p>
    <w:p w:rsidR="000A267F" w:rsidRPr="00430319" w:rsidRDefault="000A267F" w:rsidP="00430319">
      <w:pPr>
        <w:spacing w:line="360" w:lineRule="auto"/>
        <w:ind w:right="284"/>
        <w:jc w:val="center"/>
        <w:rPr>
          <w:rFonts w:ascii="Times New Roman" w:hAnsi="Times New Roman" w:cs="Times New Roman"/>
          <w:b/>
          <w:sz w:val="28"/>
          <w:szCs w:val="28"/>
          <w:lang w:val="en-US"/>
        </w:rPr>
      </w:pPr>
      <w:r w:rsidRPr="00430319">
        <w:rPr>
          <w:rFonts w:ascii="Times New Roman" w:hAnsi="Times New Roman" w:cs="Times New Roman"/>
          <w:b/>
          <w:sz w:val="28"/>
          <w:szCs w:val="28"/>
          <w:lang w:val="en-US"/>
        </w:rPr>
        <w:lastRenderedPageBreak/>
        <w:t>Student A</w:t>
      </w:r>
    </w:p>
    <w:p w:rsidR="007C2072"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Van Gogh was b</w:t>
      </w:r>
      <w:r w:rsidR="00430319">
        <w:rPr>
          <w:rFonts w:ascii="Times New Roman" w:hAnsi="Times New Roman" w:cs="Times New Roman"/>
          <w:sz w:val="28"/>
          <w:szCs w:val="28"/>
          <w:lang w:val="en-US"/>
        </w:rPr>
        <w:t>orn</w:t>
      </w:r>
      <w:r w:rsidRPr="00CE57A3">
        <w:rPr>
          <w:rFonts w:ascii="Times New Roman" w:hAnsi="Times New Roman" w:cs="Times New Roman"/>
          <w:sz w:val="28"/>
          <w:szCs w:val="28"/>
          <w:lang w:val="en-US"/>
        </w:rPr>
        <w:t xml:space="preserve"> in Holland in 1853. He worked at many jobs, such as at an art gallery, a school, a bookstore, as a preacher, and at last, he became an artist. He </w:t>
      </w:r>
      <w:proofErr w:type="gramStart"/>
      <w:r w:rsidRPr="00CE57A3">
        <w:rPr>
          <w:rFonts w:ascii="Times New Roman" w:hAnsi="Times New Roman" w:cs="Times New Roman"/>
          <w:sz w:val="28"/>
          <w:szCs w:val="28"/>
          <w:lang w:val="en-US"/>
        </w:rPr>
        <w:t>didn't</w:t>
      </w:r>
      <w:proofErr w:type="gramEnd"/>
      <w:r w:rsidRPr="00CE57A3">
        <w:rPr>
          <w:rFonts w:ascii="Times New Roman" w:hAnsi="Times New Roman" w:cs="Times New Roman"/>
          <w:sz w:val="28"/>
          <w:szCs w:val="28"/>
          <w:lang w:val="en-US"/>
        </w:rPr>
        <w:t xml:space="preserve"> have a very happy life. He painted sad paintings with poor people in them. His paintings were always very dark until he saw some colorful Japanese paintings. Then Van Gogh started painting happier paintings. Most of his work was in the</w:t>
      </w:r>
      <w:r w:rsidR="00D44CB0">
        <w:rPr>
          <w:rFonts w:ascii="Times New Roman" w:hAnsi="Times New Roman" w:cs="Times New Roman"/>
          <w:sz w:val="28"/>
          <w:szCs w:val="28"/>
          <w:lang w:val="en-US"/>
        </w:rPr>
        <w:t xml:space="preserve"> </w:t>
      </w:r>
      <w:r w:rsidRPr="00CE57A3">
        <w:rPr>
          <w:rFonts w:ascii="Times New Roman" w:hAnsi="Times New Roman" w:cs="Times New Roman"/>
          <w:sz w:val="28"/>
          <w:szCs w:val="28"/>
          <w:lang w:val="en-US"/>
        </w:rPr>
        <w:t>Postimpressionist style.</w:t>
      </w:r>
    </w:p>
    <w:p w:rsidR="00897BA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 xml:space="preserve">One day, he moved to live with his brother because he was unhappy where he lived and he wanted to find someone to paint </w:t>
      </w:r>
      <w:proofErr w:type="gramStart"/>
      <w:r w:rsidRPr="00CE57A3">
        <w:rPr>
          <w:rFonts w:ascii="Times New Roman" w:hAnsi="Times New Roman" w:cs="Times New Roman"/>
          <w:sz w:val="28"/>
          <w:szCs w:val="28"/>
          <w:lang w:val="en-US"/>
        </w:rPr>
        <w:t>with</w:t>
      </w:r>
      <w:proofErr w:type="gramEnd"/>
      <w:r w:rsidRPr="00CE57A3">
        <w:rPr>
          <w:rFonts w:ascii="Times New Roman" w:hAnsi="Times New Roman" w:cs="Times New Roman"/>
          <w:sz w:val="28"/>
          <w:szCs w:val="28"/>
          <w:lang w:val="en-US"/>
        </w:rPr>
        <w:t xml:space="preserve">. When he finally found someone, he wished he </w:t>
      </w:r>
      <w:proofErr w:type="gramStart"/>
      <w:r w:rsidRPr="00CE57A3">
        <w:rPr>
          <w:rFonts w:ascii="Times New Roman" w:hAnsi="Times New Roman" w:cs="Times New Roman"/>
          <w:sz w:val="28"/>
          <w:szCs w:val="28"/>
          <w:lang w:val="en-US"/>
        </w:rPr>
        <w:t>hadn't</w:t>
      </w:r>
      <w:proofErr w:type="gramEnd"/>
      <w:r w:rsidRPr="00CE57A3">
        <w:rPr>
          <w:rFonts w:ascii="Times New Roman" w:hAnsi="Times New Roman" w:cs="Times New Roman"/>
          <w:sz w:val="28"/>
          <w:szCs w:val="28"/>
          <w:lang w:val="en-US"/>
        </w:rPr>
        <w:t>. Van Gogh and the other artist did not get along. After this, Van Gogh became so sad that he cut part of his ear off!</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 xml:space="preserve">After these things happened, he painted one more gloomy painting. It </w:t>
      </w:r>
      <w:proofErr w:type="gramStart"/>
      <w:r w:rsidRPr="00CE57A3">
        <w:rPr>
          <w:rFonts w:ascii="Times New Roman" w:hAnsi="Times New Roman" w:cs="Times New Roman"/>
          <w:sz w:val="28"/>
          <w:szCs w:val="28"/>
          <w:lang w:val="en-US"/>
        </w:rPr>
        <w:t>was called</w:t>
      </w:r>
      <w:proofErr w:type="gramEnd"/>
      <w:r w:rsidRPr="00CE57A3">
        <w:rPr>
          <w:rFonts w:ascii="Times New Roman" w:hAnsi="Times New Roman" w:cs="Times New Roman"/>
          <w:sz w:val="28"/>
          <w:szCs w:val="28"/>
          <w:lang w:val="en-US"/>
        </w:rPr>
        <w:t xml:space="preserve"> Wheatfield with Crows. After he finished it, he shot himself. His famous works are </w:t>
      </w:r>
      <w:r w:rsidRPr="00CE57A3">
        <w:rPr>
          <w:rFonts w:ascii="Times New Roman" w:hAnsi="Times New Roman" w:cs="Times New Roman"/>
          <w:i/>
          <w:iCs/>
          <w:sz w:val="28"/>
          <w:szCs w:val="28"/>
          <w:lang w:val="en-US"/>
        </w:rPr>
        <w:t>The Starry Night, Wheatfield with Crows, Sunflowers</w:t>
      </w:r>
      <w:r w:rsidRPr="00CE57A3">
        <w:rPr>
          <w:rFonts w:ascii="Times New Roman" w:hAnsi="Times New Roman" w:cs="Times New Roman"/>
          <w:sz w:val="28"/>
          <w:szCs w:val="28"/>
          <w:lang w:val="en-US"/>
        </w:rPr>
        <w:t xml:space="preserve"> and, of course, </w:t>
      </w:r>
      <w:proofErr w:type="spellStart"/>
      <w:proofErr w:type="gramStart"/>
      <w:r w:rsidRPr="00CE57A3">
        <w:rPr>
          <w:rFonts w:ascii="Times New Roman" w:hAnsi="Times New Roman" w:cs="Times New Roman"/>
          <w:i/>
          <w:iCs/>
          <w:sz w:val="28"/>
          <w:szCs w:val="28"/>
          <w:lang w:val="en-US"/>
        </w:rPr>
        <w:t>Self portrait</w:t>
      </w:r>
      <w:proofErr w:type="spellEnd"/>
      <w:proofErr w:type="gramEnd"/>
      <w:r w:rsidRPr="00CE57A3">
        <w:rPr>
          <w:rFonts w:ascii="Times New Roman" w:hAnsi="Times New Roman" w:cs="Times New Roman"/>
          <w:i/>
          <w:iCs/>
          <w:sz w:val="28"/>
          <w:szCs w:val="28"/>
          <w:lang w:val="en-US"/>
        </w:rPr>
        <w:t>.</w:t>
      </w:r>
    </w:p>
    <w:p w:rsidR="000A267F" w:rsidRPr="00F821D1" w:rsidRDefault="00F821D1" w:rsidP="00F821D1">
      <w:pPr>
        <w:pStyle w:val="a3"/>
        <w:numPr>
          <w:ilvl w:val="0"/>
          <w:numId w:val="12"/>
        </w:numPr>
        <w:spacing w:line="360" w:lineRule="auto"/>
        <w:ind w:right="284"/>
        <w:rPr>
          <w:rFonts w:ascii="Times New Roman" w:hAnsi="Times New Roman" w:cs="Times New Roman"/>
          <w:sz w:val="28"/>
          <w:szCs w:val="28"/>
          <w:lang w:val="en-US"/>
        </w:rPr>
      </w:pPr>
      <w:r>
        <w:rPr>
          <w:rFonts w:ascii="Times New Roman" w:hAnsi="Times New Roman" w:cs="Times New Roman"/>
          <w:sz w:val="28"/>
          <w:szCs w:val="28"/>
          <w:lang w:val="en-US"/>
        </w:rPr>
        <w:t>When was Claude Monet born</w:t>
      </w:r>
      <w:r w:rsidR="000A267F" w:rsidRPr="00F821D1">
        <w:rPr>
          <w:rFonts w:ascii="Times New Roman" w:hAnsi="Times New Roman" w:cs="Times New Roman"/>
          <w:sz w:val="28"/>
          <w:szCs w:val="28"/>
          <w:lang w:val="en-US"/>
        </w:rPr>
        <w:t>?</w:t>
      </w:r>
    </w:p>
    <w:p w:rsidR="000A267F" w:rsidRPr="00F821D1" w:rsidRDefault="00F821D1" w:rsidP="00F821D1">
      <w:pPr>
        <w:pStyle w:val="a3"/>
        <w:numPr>
          <w:ilvl w:val="0"/>
          <w:numId w:val="12"/>
        </w:numPr>
        <w:spacing w:line="360" w:lineRule="auto"/>
        <w:ind w:right="284"/>
        <w:rPr>
          <w:rFonts w:ascii="Times New Roman" w:hAnsi="Times New Roman" w:cs="Times New Roman"/>
          <w:sz w:val="28"/>
          <w:szCs w:val="28"/>
          <w:lang w:val="en-US"/>
        </w:rPr>
      </w:pPr>
      <w:r>
        <w:rPr>
          <w:rFonts w:ascii="Times New Roman" w:hAnsi="Times New Roman" w:cs="Times New Roman"/>
          <w:sz w:val="28"/>
          <w:szCs w:val="28"/>
          <w:lang w:val="en-US"/>
        </w:rPr>
        <w:t>Where was he born</w:t>
      </w:r>
      <w:r w:rsidR="000A267F" w:rsidRPr="00F821D1">
        <w:rPr>
          <w:rFonts w:ascii="Times New Roman" w:hAnsi="Times New Roman" w:cs="Times New Roman"/>
          <w:sz w:val="28"/>
          <w:szCs w:val="28"/>
          <w:lang w:val="en-US"/>
        </w:rPr>
        <w:t>?</w:t>
      </w:r>
    </w:p>
    <w:p w:rsidR="000A267F" w:rsidRPr="00F821D1" w:rsidRDefault="000A267F" w:rsidP="00F821D1">
      <w:pPr>
        <w:pStyle w:val="a3"/>
        <w:numPr>
          <w:ilvl w:val="0"/>
          <w:numId w:val="12"/>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Where did he study art?</w:t>
      </w:r>
    </w:p>
    <w:p w:rsidR="000A267F" w:rsidRPr="00F821D1" w:rsidRDefault="000A267F" w:rsidP="00F821D1">
      <w:pPr>
        <w:pStyle w:val="a3"/>
        <w:numPr>
          <w:ilvl w:val="0"/>
          <w:numId w:val="12"/>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Was he married?</w:t>
      </w:r>
    </w:p>
    <w:p w:rsidR="000A267F" w:rsidRPr="00F821D1" w:rsidRDefault="000A267F" w:rsidP="00F821D1">
      <w:pPr>
        <w:pStyle w:val="a3"/>
        <w:numPr>
          <w:ilvl w:val="0"/>
          <w:numId w:val="12"/>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What style did he represent?</w:t>
      </w:r>
    </w:p>
    <w:p w:rsidR="000A267F" w:rsidRPr="00F821D1" w:rsidRDefault="000A267F" w:rsidP="00F821D1">
      <w:pPr>
        <w:pStyle w:val="a3"/>
        <w:numPr>
          <w:ilvl w:val="0"/>
          <w:numId w:val="12"/>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What are his famous works?</w:t>
      </w:r>
    </w:p>
    <w:p w:rsidR="000A267F" w:rsidRPr="00CE57A3" w:rsidRDefault="000A267F" w:rsidP="00F821D1">
      <w:pPr>
        <w:spacing w:line="360" w:lineRule="auto"/>
        <w:ind w:right="284"/>
        <w:jc w:val="center"/>
        <w:rPr>
          <w:rFonts w:ascii="Times New Roman" w:hAnsi="Times New Roman" w:cs="Times New Roman"/>
          <w:b/>
          <w:bCs/>
          <w:sz w:val="28"/>
          <w:szCs w:val="28"/>
          <w:lang w:val="en-US"/>
        </w:rPr>
      </w:pPr>
      <w:r w:rsidRPr="00CE57A3">
        <w:rPr>
          <w:rFonts w:ascii="Times New Roman" w:hAnsi="Times New Roman" w:cs="Times New Roman"/>
          <w:b/>
          <w:bCs/>
          <w:sz w:val="28"/>
          <w:szCs w:val="28"/>
          <w:lang w:val="en-US"/>
        </w:rPr>
        <w:t>Student B</w:t>
      </w:r>
    </w:p>
    <w:p w:rsidR="000A267F" w:rsidRPr="00CE57A3" w:rsidRDefault="00F821D1" w:rsidP="00430319">
      <w:pPr>
        <w:spacing w:line="360" w:lineRule="auto"/>
        <w:ind w:right="284"/>
        <w:rPr>
          <w:rFonts w:ascii="Times New Roman" w:hAnsi="Times New Roman" w:cs="Times New Roman"/>
          <w:sz w:val="28"/>
          <w:szCs w:val="28"/>
          <w:lang w:val="en-US"/>
        </w:rPr>
      </w:pPr>
      <w:r>
        <w:rPr>
          <w:rFonts w:ascii="Times New Roman" w:hAnsi="Times New Roman" w:cs="Times New Roman"/>
          <w:sz w:val="28"/>
          <w:szCs w:val="28"/>
          <w:lang w:val="en-US"/>
        </w:rPr>
        <w:t>Claude Monet was born</w:t>
      </w:r>
      <w:r w:rsidR="000A267F" w:rsidRPr="00CE57A3">
        <w:rPr>
          <w:rFonts w:ascii="Times New Roman" w:hAnsi="Times New Roman" w:cs="Times New Roman"/>
          <w:sz w:val="28"/>
          <w:szCs w:val="28"/>
          <w:lang w:val="en-US"/>
        </w:rPr>
        <w:t xml:space="preserve"> in 1840 on November 14 in Paris. He grew up in Le </w:t>
      </w:r>
      <w:proofErr w:type="spellStart"/>
      <w:r w:rsidR="000A267F" w:rsidRPr="00CE57A3">
        <w:rPr>
          <w:rFonts w:ascii="Times New Roman" w:hAnsi="Times New Roman" w:cs="Times New Roman"/>
          <w:sz w:val="28"/>
          <w:szCs w:val="28"/>
          <w:lang w:val="en-US"/>
        </w:rPr>
        <w:t>Haver</w:t>
      </w:r>
      <w:proofErr w:type="spellEnd"/>
      <w:r w:rsidR="000A267F" w:rsidRPr="00CE57A3">
        <w:rPr>
          <w:rFonts w:ascii="Times New Roman" w:hAnsi="Times New Roman" w:cs="Times New Roman"/>
          <w:sz w:val="28"/>
          <w:szCs w:val="28"/>
          <w:lang w:val="en-US"/>
        </w:rPr>
        <w:t xml:space="preserve">, near the sea. Even when he was </w:t>
      </w:r>
      <w:proofErr w:type="gramStart"/>
      <w:r w:rsidR="000A267F" w:rsidRPr="00CE57A3">
        <w:rPr>
          <w:rFonts w:ascii="Times New Roman" w:hAnsi="Times New Roman" w:cs="Times New Roman"/>
          <w:sz w:val="28"/>
          <w:szCs w:val="28"/>
          <w:lang w:val="en-US"/>
        </w:rPr>
        <w:t>young</w:t>
      </w:r>
      <w:proofErr w:type="gramEnd"/>
      <w:r w:rsidR="000A267F" w:rsidRPr="00CE57A3">
        <w:rPr>
          <w:rFonts w:ascii="Times New Roman" w:hAnsi="Times New Roman" w:cs="Times New Roman"/>
          <w:sz w:val="28"/>
          <w:szCs w:val="28"/>
          <w:lang w:val="en-US"/>
        </w:rPr>
        <w:t xml:space="preserve"> he was a very good artist. His pictures were so good that an art supply store let him hang his pictures in their window.</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Monet's parents did not want him to become an artist because they thought he would not make a good living. That did not stop him though. When he was 20, he studied art at an inexpensive art school in Paris.</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lastRenderedPageBreak/>
        <w:t>Monet often went on trips around France to paint. Sometimes, his friend Camille came along. Camille later became Monet's wife. They had two sons, Jean and Michel. In 1878, Camille got sick and died. A few years later, Monet got married again to a woman named Alice.</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Later, Mon</w:t>
      </w:r>
      <w:r w:rsidR="00F821D1">
        <w:rPr>
          <w:rFonts w:ascii="Times New Roman" w:hAnsi="Times New Roman" w:cs="Times New Roman"/>
          <w:sz w:val="28"/>
          <w:szCs w:val="28"/>
          <w:lang w:val="en-US"/>
        </w:rPr>
        <w:t xml:space="preserve">et and his family moved to </w:t>
      </w:r>
      <w:proofErr w:type="spellStart"/>
      <w:r w:rsidR="00F821D1">
        <w:rPr>
          <w:rFonts w:ascii="Times New Roman" w:hAnsi="Times New Roman" w:cs="Times New Roman"/>
          <w:sz w:val="28"/>
          <w:szCs w:val="28"/>
          <w:lang w:val="en-US"/>
        </w:rPr>
        <w:t>Givern</w:t>
      </w:r>
      <w:r w:rsidRPr="00CE57A3">
        <w:rPr>
          <w:rFonts w:ascii="Times New Roman" w:hAnsi="Times New Roman" w:cs="Times New Roman"/>
          <w:sz w:val="28"/>
          <w:szCs w:val="28"/>
          <w:lang w:val="en-US"/>
        </w:rPr>
        <w:t>y</w:t>
      </w:r>
      <w:proofErr w:type="spellEnd"/>
      <w:r w:rsidRPr="00CE57A3">
        <w:rPr>
          <w:rFonts w:ascii="Times New Roman" w:hAnsi="Times New Roman" w:cs="Times New Roman"/>
          <w:sz w:val="28"/>
          <w:szCs w:val="28"/>
          <w:lang w:val="en-US"/>
        </w:rPr>
        <w:t xml:space="preserve">, a small town near Paris. This is where he painted his Impressionist </w:t>
      </w:r>
      <w:proofErr w:type="spellStart"/>
      <w:proofErr w:type="gramStart"/>
      <w:r w:rsidRPr="00CE57A3">
        <w:rPr>
          <w:rFonts w:ascii="Times New Roman" w:hAnsi="Times New Roman" w:cs="Times New Roman"/>
          <w:sz w:val="28"/>
          <w:szCs w:val="28"/>
          <w:lang w:val="en-US"/>
        </w:rPr>
        <w:t>wheatstack</w:t>
      </w:r>
      <w:proofErr w:type="spellEnd"/>
      <w:r w:rsidR="00D27D42">
        <w:rPr>
          <w:rFonts w:ascii="Times New Roman" w:hAnsi="Times New Roman" w:cs="Times New Roman"/>
          <w:sz w:val="28"/>
          <w:szCs w:val="28"/>
          <w:lang w:val="en-US"/>
        </w:rPr>
        <w:t xml:space="preserve"> </w:t>
      </w:r>
      <w:r w:rsidRPr="00CE57A3">
        <w:rPr>
          <w:rFonts w:ascii="Times New Roman" w:hAnsi="Times New Roman" w:cs="Times New Roman"/>
          <w:sz w:val="28"/>
          <w:szCs w:val="28"/>
          <w:lang w:val="en-US"/>
        </w:rPr>
        <w:t xml:space="preserve"> and</w:t>
      </w:r>
      <w:proofErr w:type="gramEnd"/>
      <w:r w:rsidRPr="00CE57A3">
        <w:rPr>
          <w:rFonts w:ascii="Times New Roman" w:hAnsi="Times New Roman" w:cs="Times New Roman"/>
          <w:sz w:val="28"/>
          <w:szCs w:val="28"/>
          <w:lang w:val="en-US"/>
        </w:rPr>
        <w:t xml:space="preserve"> cathedral </w:t>
      </w:r>
      <w:proofErr w:type="spellStart"/>
      <w:r w:rsidRPr="00CE57A3">
        <w:rPr>
          <w:rFonts w:ascii="Times New Roman" w:hAnsi="Times New Roman" w:cs="Times New Roman"/>
          <w:sz w:val="28"/>
          <w:szCs w:val="28"/>
          <w:lang w:val="en-US"/>
        </w:rPr>
        <w:t>Daintings</w:t>
      </w:r>
      <w:proofErr w:type="spellEnd"/>
      <w:r w:rsidRPr="00CE57A3">
        <w:rPr>
          <w:rFonts w:ascii="Times New Roman" w:hAnsi="Times New Roman" w:cs="Times New Roman"/>
          <w:sz w:val="28"/>
          <w:szCs w:val="28"/>
          <w:lang w:val="en-US"/>
        </w:rPr>
        <w:t xml:space="preserve"> that became very famous. Their house also had a wonderful garden with a lily pond that had a Japanese bridge across it. These were his favorite things to paint.</w:t>
      </w:r>
    </w:p>
    <w:p w:rsidR="000A267F" w:rsidRPr="00CE57A3" w:rsidRDefault="00F821D1" w:rsidP="00430319">
      <w:pPr>
        <w:spacing w:line="360" w:lineRule="auto"/>
        <w:ind w:right="284"/>
        <w:rPr>
          <w:rFonts w:ascii="Times New Roman" w:hAnsi="Times New Roman" w:cs="Times New Roman"/>
          <w:sz w:val="28"/>
          <w:szCs w:val="28"/>
          <w:lang w:val="en-US"/>
        </w:rPr>
      </w:pPr>
      <w:r>
        <w:rPr>
          <w:rFonts w:ascii="Times New Roman" w:hAnsi="Times New Roman" w:cs="Times New Roman"/>
          <w:sz w:val="28"/>
          <w:szCs w:val="28"/>
          <w:lang w:val="en-US"/>
        </w:rPr>
        <w:t xml:space="preserve">Monet died in 1926 in </w:t>
      </w:r>
      <w:proofErr w:type="spellStart"/>
      <w:r>
        <w:rPr>
          <w:rFonts w:ascii="Times New Roman" w:hAnsi="Times New Roman" w:cs="Times New Roman"/>
          <w:sz w:val="28"/>
          <w:szCs w:val="28"/>
          <w:lang w:val="en-US"/>
        </w:rPr>
        <w:t>Givern</w:t>
      </w:r>
      <w:r w:rsidR="000A267F" w:rsidRPr="00CE57A3">
        <w:rPr>
          <w:rFonts w:ascii="Times New Roman" w:hAnsi="Times New Roman" w:cs="Times New Roman"/>
          <w:sz w:val="28"/>
          <w:szCs w:val="28"/>
          <w:lang w:val="en-US"/>
        </w:rPr>
        <w:t>y</w:t>
      </w:r>
      <w:proofErr w:type="spellEnd"/>
      <w:r w:rsidR="000A267F" w:rsidRPr="00CE57A3">
        <w:rPr>
          <w:rFonts w:ascii="Times New Roman" w:hAnsi="Times New Roman" w:cs="Times New Roman"/>
          <w:sz w:val="28"/>
          <w:szCs w:val="28"/>
          <w:lang w:val="en-US"/>
        </w:rPr>
        <w:t>. Many people came to his funeral. Unlike many artists, he was famous even before he died. N</w:t>
      </w:r>
      <w:r>
        <w:rPr>
          <w:rFonts w:ascii="Times New Roman" w:hAnsi="Times New Roman" w:cs="Times New Roman"/>
          <w:sz w:val="28"/>
          <w:szCs w:val="28"/>
          <w:lang w:val="en-US"/>
        </w:rPr>
        <w:t xml:space="preserve">ow his house in </w:t>
      </w:r>
      <w:proofErr w:type="spellStart"/>
      <w:r>
        <w:rPr>
          <w:rFonts w:ascii="Times New Roman" w:hAnsi="Times New Roman" w:cs="Times New Roman"/>
          <w:sz w:val="28"/>
          <w:szCs w:val="28"/>
          <w:lang w:val="en-US"/>
        </w:rPr>
        <w:t>Givern</w:t>
      </w:r>
      <w:r w:rsidR="000A267F" w:rsidRPr="00CE57A3">
        <w:rPr>
          <w:rFonts w:ascii="Times New Roman" w:hAnsi="Times New Roman" w:cs="Times New Roman"/>
          <w:sz w:val="28"/>
          <w:szCs w:val="28"/>
          <w:lang w:val="en-US"/>
        </w:rPr>
        <w:t>y</w:t>
      </w:r>
      <w:proofErr w:type="spellEnd"/>
      <w:r w:rsidR="000A267F" w:rsidRPr="00CE57A3">
        <w:rPr>
          <w:rFonts w:ascii="Times New Roman" w:hAnsi="Times New Roman" w:cs="Times New Roman"/>
          <w:sz w:val="28"/>
          <w:szCs w:val="28"/>
          <w:lang w:val="en-US"/>
        </w:rPr>
        <w:t xml:space="preserve"> is a museum that </w:t>
      </w:r>
      <w:proofErr w:type="gramStart"/>
      <w:r w:rsidR="000A267F" w:rsidRPr="00CE57A3">
        <w:rPr>
          <w:rFonts w:ascii="Times New Roman" w:hAnsi="Times New Roman" w:cs="Times New Roman"/>
          <w:sz w:val="28"/>
          <w:szCs w:val="28"/>
          <w:lang w:val="en-US"/>
        </w:rPr>
        <w:t>is visited</w:t>
      </w:r>
      <w:proofErr w:type="gramEnd"/>
      <w:r w:rsidR="000A267F" w:rsidRPr="00CE57A3">
        <w:rPr>
          <w:rFonts w:ascii="Times New Roman" w:hAnsi="Times New Roman" w:cs="Times New Roman"/>
          <w:sz w:val="28"/>
          <w:szCs w:val="28"/>
          <w:lang w:val="en-US"/>
        </w:rPr>
        <w:t xml:space="preserve"> by many people. His famous works are </w:t>
      </w:r>
      <w:r w:rsidR="000A267F" w:rsidRPr="00CE57A3">
        <w:rPr>
          <w:rFonts w:ascii="Times New Roman" w:hAnsi="Times New Roman" w:cs="Times New Roman"/>
          <w:i/>
          <w:iCs/>
          <w:sz w:val="28"/>
          <w:szCs w:val="28"/>
          <w:lang w:val="en-US"/>
        </w:rPr>
        <w:t xml:space="preserve">Morning Haze, Poppies Blooming, </w:t>
      </w:r>
      <w:proofErr w:type="gramStart"/>
      <w:r w:rsidR="000A267F" w:rsidRPr="00CE57A3">
        <w:rPr>
          <w:rFonts w:ascii="Times New Roman" w:hAnsi="Times New Roman" w:cs="Times New Roman"/>
          <w:i/>
          <w:iCs/>
          <w:sz w:val="28"/>
          <w:szCs w:val="28"/>
          <w:lang w:val="en-US"/>
        </w:rPr>
        <w:t>Lily</w:t>
      </w:r>
      <w:proofErr w:type="gramEnd"/>
      <w:r w:rsidR="000A267F" w:rsidRPr="00CE57A3">
        <w:rPr>
          <w:rFonts w:ascii="Times New Roman" w:hAnsi="Times New Roman" w:cs="Times New Roman"/>
          <w:i/>
          <w:iCs/>
          <w:sz w:val="28"/>
          <w:szCs w:val="28"/>
          <w:lang w:val="en-US"/>
        </w:rPr>
        <w:t xml:space="preserve"> Pond</w:t>
      </w:r>
    </w:p>
    <w:p w:rsidR="000A267F" w:rsidRPr="00F821D1" w:rsidRDefault="00F821D1" w:rsidP="00F821D1">
      <w:pPr>
        <w:pStyle w:val="a3"/>
        <w:numPr>
          <w:ilvl w:val="0"/>
          <w:numId w:val="13"/>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When was Van Gogh born</w:t>
      </w:r>
      <w:r w:rsidR="000A267F" w:rsidRPr="00F821D1">
        <w:rPr>
          <w:rFonts w:ascii="Times New Roman" w:hAnsi="Times New Roman" w:cs="Times New Roman"/>
          <w:sz w:val="28"/>
          <w:szCs w:val="28"/>
          <w:lang w:val="en-US"/>
        </w:rPr>
        <w:t>?</w:t>
      </w:r>
    </w:p>
    <w:p w:rsidR="000A267F" w:rsidRPr="00F821D1" w:rsidRDefault="000A267F" w:rsidP="00F821D1">
      <w:pPr>
        <w:pStyle w:val="a3"/>
        <w:numPr>
          <w:ilvl w:val="0"/>
          <w:numId w:val="13"/>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Where was he born?</w:t>
      </w:r>
    </w:p>
    <w:p w:rsidR="000A267F" w:rsidRPr="00F821D1" w:rsidRDefault="000A267F" w:rsidP="00F821D1">
      <w:pPr>
        <w:pStyle w:val="a3"/>
        <w:numPr>
          <w:ilvl w:val="0"/>
          <w:numId w:val="13"/>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Was he married?</w:t>
      </w:r>
    </w:p>
    <w:p w:rsidR="000A267F" w:rsidRPr="00F821D1" w:rsidRDefault="000A267F" w:rsidP="00F821D1">
      <w:pPr>
        <w:pStyle w:val="a3"/>
        <w:numPr>
          <w:ilvl w:val="0"/>
          <w:numId w:val="13"/>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What were his paintings like?</w:t>
      </w:r>
    </w:p>
    <w:p w:rsidR="000A267F" w:rsidRPr="00F821D1" w:rsidRDefault="000A267F" w:rsidP="00F821D1">
      <w:pPr>
        <w:pStyle w:val="a3"/>
        <w:numPr>
          <w:ilvl w:val="0"/>
          <w:numId w:val="13"/>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What style did he represent?</w:t>
      </w:r>
    </w:p>
    <w:p w:rsidR="000A267F" w:rsidRPr="00F821D1" w:rsidRDefault="000A267F" w:rsidP="00F821D1">
      <w:pPr>
        <w:pStyle w:val="a3"/>
        <w:numPr>
          <w:ilvl w:val="0"/>
          <w:numId w:val="13"/>
        </w:numPr>
        <w:spacing w:line="360" w:lineRule="auto"/>
        <w:ind w:right="284"/>
        <w:rPr>
          <w:rFonts w:ascii="Times New Roman" w:hAnsi="Times New Roman" w:cs="Times New Roman"/>
          <w:sz w:val="28"/>
          <w:szCs w:val="28"/>
          <w:lang w:val="en-US"/>
        </w:rPr>
      </w:pPr>
      <w:r w:rsidRPr="00F821D1">
        <w:rPr>
          <w:rFonts w:ascii="Times New Roman" w:hAnsi="Times New Roman" w:cs="Times New Roman"/>
          <w:sz w:val="28"/>
          <w:szCs w:val="28"/>
          <w:lang w:val="en-US"/>
        </w:rPr>
        <w:t>What are his famous works?</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 xml:space="preserve">Cut out and shuffle the parts of the two biographies. Students in pairs have to sort out the cards to </w:t>
      </w:r>
      <w:r w:rsidRPr="00D44CB0">
        <w:rPr>
          <w:rFonts w:ascii="Times New Roman" w:hAnsi="Times New Roman" w:cs="Times New Roman"/>
          <w:sz w:val="28"/>
          <w:szCs w:val="28"/>
          <w:u w:val="single"/>
          <w:lang w:val="en-US"/>
        </w:rPr>
        <w:t>make the biographies complete</w:t>
      </w:r>
      <w:r w:rsidRPr="00CE57A3">
        <w:rPr>
          <w:rFonts w:ascii="Times New Roman" w:hAnsi="Times New Roman" w:cs="Times New Roman"/>
          <w:sz w:val="28"/>
          <w:szCs w:val="28"/>
          <w:lang w:val="en-US"/>
        </w:rPr>
        <w:t>.</w:t>
      </w:r>
    </w:p>
    <w:p w:rsidR="000A267F" w:rsidRPr="00F821D1" w:rsidRDefault="000A267F" w:rsidP="00430319">
      <w:pPr>
        <w:spacing w:line="360" w:lineRule="auto"/>
        <w:ind w:right="284"/>
        <w:rPr>
          <w:rFonts w:ascii="Times New Roman" w:hAnsi="Times New Roman" w:cs="Times New Roman"/>
          <w:i/>
          <w:sz w:val="28"/>
          <w:szCs w:val="28"/>
          <w:lang w:val="en-US"/>
        </w:rPr>
      </w:pPr>
      <w:r w:rsidRPr="00F821D1">
        <w:rPr>
          <w:rFonts w:ascii="Times New Roman" w:hAnsi="Times New Roman" w:cs="Times New Roman"/>
          <w:i/>
          <w:sz w:val="28"/>
          <w:szCs w:val="28"/>
          <w:lang w:val="en-US"/>
        </w:rPr>
        <w:t xml:space="preserve">Salvador Dali was born in Spain in 1904, </w:t>
      </w:r>
      <w:proofErr w:type="gramStart"/>
      <w:r w:rsidRPr="00F821D1">
        <w:rPr>
          <w:rFonts w:ascii="Times New Roman" w:hAnsi="Times New Roman" w:cs="Times New Roman"/>
          <w:i/>
          <w:sz w:val="28"/>
          <w:szCs w:val="28"/>
          <w:lang w:val="en-US"/>
        </w:rPr>
        <w:t>When</w:t>
      </w:r>
      <w:proofErr w:type="gramEnd"/>
      <w:r w:rsidRPr="00F821D1">
        <w:rPr>
          <w:rFonts w:ascii="Times New Roman" w:hAnsi="Times New Roman" w:cs="Times New Roman"/>
          <w:i/>
          <w:sz w:val="28"/>
          <w:szCs w:val="28"/>
          <w:lang w:val="en-US"/>
        </w:rPr>
        <w:t xml:space="preserve"> he was a child, he</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showed strange behavior and often interrupted his class in school. As he got older,</w:t>
      </w:r>
      <w:r w:rsidR="00D44CB0">
        <w:rPr>
          <w:rFonts w:ascii="Times New Roman" w:hAnsi="Times New Roman" w:cs="Times New Roman"/>
          <w:i/>
          <w:sz w:val="28"/>
          <w:szCs w:val="28"/>
          <w:lang w:val="en-US"/>
        </w:rPr>
        <w:t xml:space="preserve"> he started to paint </w:t>
      </w:r>
      <w:r w:rsidRPr="00F821D1">
        <w:rPr>
          <w:rFonts w:ascii="Times New Roman" w:hAnsi="Times New Roman" w:cs="Times New Roman"/>
          <w:i/>
          <w:sz w:val="28"/>
          <w:szCs w:val="28"/>
          <w:lang w:val="en-US"/>
        </w:rPr>
        <w:t>pictures that came from his dreams.</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His dreams and his paintings were scary and unreal. Dali</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 xml:space="preserve">went to art school in Madrid, Spain. He </w:t>
      </w:r>
      <w:proofErr w:type="gramStart"/>
      <w:r w:rsidRPr="00F821D1">
        <w:rPr>
          <w:rFonts w:ascii="Times New Roman" w:hAnsi="Times New Roman" w:cs="Times New Roman"/>
          <w:i/>
          <w:sz w:val="28"/>
          <w:szCs w:val="28"/>
          <w:lang w:val="en-US"/>
        </w:rPr>
        <w:t>got</w:t>
      </w:r>
      <w:proofErr w:type="gramEnd"/>
      <w:r w:rsidRPr="00F821D1">
        <w:rPr>
          <w:rFonts w:ascii="Times New Roman" w:hAnsi="Times New Roman" w:cs="Times New Roman"/>
          <w:i/>
          <w:sz w:val="28"/>
          <w:szCs w:val="28"/>
          <w:lang w:val="en-US"/>
        </w:rPr>
        <w:t xml:space="preserve"> kicked out,</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and never finished. He even spent time in jail. However, he continued to paint,</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and his art style became known as Surrealism. Salvador Dali drew everyday items,</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but changed them in odd ways. For example, one of his paintings is of melting clocks. Before he died</w:t>
      </w:r>
    </w:p>
    <w:p w:rsidR="000A267F" w:rsidRDefault="000A267F" w:rsidP="00430319">
      <w:pPr>
        <w:spacing w:line="360" w:lineRule="auto"/>
        <w:ind w:right="284"/>
        <w:rPr>
          <w:rFonts w:ascii="Times New Roman" w:hAnsi="Times New Roman" w:cs="Times New Roman"/>
          <w:sz w:val="28"/>
          <w:szCs w:val="28"/>
          <w:lang w:val="en-US"/>
        </w:rPr>
      </w:pPr>
      <w:proofErr w:type="gramStart"/>
      <w:r w:rsidRPr="00F821D1">
        <w:rPr>
          <w:rFonts w:ascii="Times New Roman" w:hAnsi="Times New Roman" w:cs="Times New Roman"/>
          <w:i/>
          <w:sz w:val="28"/>
          <w:szCs w:val="28"/>
          <w:lang w:val="en-US"/>
        </w:rPr>
        <w:lastRenderedPageBreak/>
        <w:t>at</w:t>
      </w:r>
      <w:proofErr w:type="gramEnd"/>
      <w:r w:rsidRPr="00F821D1">
        <w:rPr>
          <w:rFonts w:ascii="Times New Roman" w:hAnsi="Times New Roman" w:cs="Times New Roman"/>
          <w:i/>
          <w:sz w:val="28"/>
          <w:szCs w:val="28"/>
          <w:lang w:val="en-US"/>
        </w:rPr>
        <w:t xml:space="preserve"> the age of 85 in 1989, Dali had created works in film, ballet, opera, fashion, jewelry, and advertising illustrations</w:t>
      </w:r>
      <w:r w:rsidRPr="00CE57A3">
        <w:rPr>
          <w:rFonts w:ascii="Times New Roman" w:hAnsi="Times New Roman" w:cs="Times New Roman"/>
          <w:sz w:val="28"/>
          <w:szCs w:val="28"/>
          <w:lang w:val="en-US"/>
        </w:rPr>
        <w:t>.</w:t>
      </w:r>
    </w:p>
    <w:p w:rsidR="00F821D1" w:rsidRPr="00CE57A3" w:rsidRDefault="00F821D1" w:rsidP="00430319">
      <w:pPr>
        <w:spacing w:line="360" w:lineRule="auto"/>
        <w:ind w:right="284"/>
        <w:rPr>
          <w:rFonts w:ascii="Times New Roman" w:hAnsi="Times New Roman" w:cs="Times New Roman"/>
          <w:sz w:val="28"/>
          <w:szCs w:val="28"/>
          <w:lang w:val="en-US"/>
        </w:rPr>
      </w:pPr>
    </w:p>
    <w:p w:rsidR="000A267F" w:rsidRDefault="000A267F" w:rsidP="00430319">
      <w:pPr>
        <w:spacing w:line="360" w:lineRule="auto"/>
        <w:ind w:right="284"/>
        <w:rPr>
          <w:rFonts w:ascii="Times New Roman" w:hAnsi="Times New Roman" w:cs="Times New Roman"/>
          <w:i/>
          <w:sz w:val="28"/>
          <w:szCs w:val="28"/>
          <w:lang w:val="en-US"/>
        </w:rPr>
      </w:pPr>
      <w:r w:rsidRPr="00F821D1">
        <w:rPr>
          <w:rFonts w:ascii="Times New Roman" w:hAnsi="Times New Roman" w:cs="Times New Roman"/>
          <w:i/>
          <w:sz w:val="28"/>
          <w:szCs w:val="28"/>
          <w:lang w:val="en-US"/>
        </w:rPr>
        <w:t>In 1452, Leonardo Da Vinci was born in an Italian town called Vinci. He</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 xml:space="preserve">lived in a </w:t>
      </w:r>
      <w:proofErr w:type="gramStart"/>
      <w:r w:rsidRPr="00F821D1">
        <w:rPr>
          <w:rFonts w:ascii="Times New Roman" w:hAnsi="Times New Roman" w:cs="Times New Roman"/>
          <w:i/>
          <w:sz w:val="28"/>
          <w:szCs w:val="28"/>
          <w:lang w:val="en-US"/>
        </w:rPr>
        <w:t>time period</w:t>
      </w:r>
      <w:proofErr w:type="gramEnd"/>
      <w:r w:rsidRPr="00F821D1">
        <w:rPr>
          <w:rFonts w:ascii="Times New Roman" w:hAnsi="Times New Roman" w:cs="Times New Roman"/>
          <w:i/>
          <w:sz w:val="28"/>
          <w:szCs w:val="28"/>
          <w:lang w:val="en-US"/>
        </w:rPr>
        <w:t xml:space="preserve"> called the Renaissance, when</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everyone was in</w:t>
      </w:r>
      <w:r w:rsidR="00D44CB0">
        <w:rPr>
          <w:rFonts w:ascii="Times New Roman" w:hAnsi="Times New Roman" w:cs="Times New Roman"/>
          <w:i/>
          <w:sz w:val="28"/>
          <w:szCs w:val="28"/>
          <w:lang w:val="en-US"/>
        </w:rPr>
        <w:t xml:space="preserve">terested in art. Even though Da </w:t>
      </w:r>
      <w:r w:rsidRPr="00F821D1">
        <w:rPr>
          <w:rFonts w:ascii="Times New Roman" w:hAnsi="Times New Roman" w:cs="Times New Roman"/>
          <w:i/>
          <w:sz w:val="28"/>
          <w:szCs w:val="28"/>
          <w:lang w:val="en-US"/>
        </w:rPr>
        <w:t>Vinci was a great artist, he</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became famous because of all the other things he could do. He</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was a sculptor, a scientist, an inventor, an architect, a musician,</w:t>
      </w:r>
      <w:r w:rsidR="00D44CB0">
        <w:rPr>
          <w:rFonts w:ascii="Times New Roman" w:hAnsi="Times New Roman" w:cs="Times New Roman"/>
          <w:i/>
          <w:sz w:val="28"/>
          <w:szCs w:val="28"/>
          <w:lang w:val="en-US"/>
        </w:rPr>
        <w:t xml:space="preserve"> and a</w:t>
      </w:r>
      <w:r w:rsidR="00D27D42">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mathematician. When he was twenty, he</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helped his teacher finish a painting called The Baptism of Christ. When</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he was thirty, he moved to Milan. That</w:t>
      </w:r>
      <w:r w:rsidR="00D44CB0">
        <w:rPr>
          <w:rFonts w:ascii="Times New Roman" w:hAnsi="Times New Roman" w:cs="Times New Roman"/>
          <w:i/>
          <w:sz w:val="28"/>
          <w:szCs w:val="28"/>
          <w:lang w:val="en-US"/>
        </w:rPr>
        <w:t xml:space="preserve"> is where he painted </w:t>
      </w:r>
      <w:r w:rsidRPr="00F821D1">
        <w:rPr>
          <w:rFonts w:ascii="Times New Roman" w:hAnsi="Times New Roman" w:cs="Times New Roman"/>
          <w:i/>
          <w:sz w:val="28"/>
          <w:szCs w:val="28"/>
          <w:lang w:val="en-US"/>
        </w:rPr>
        <w:t>most of his pictures. Da</w:t>
      </w:r>
      <w:r w:rsidR="00D27D42">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Vinci's</w:t>
      </w:r>
      <w:r w:rsidR="00D44CB0">
        <w:rPr>
          <w:rFonts w:ascii="Times New Roman" w:hAnsi="Times New Roman" w:cs="Times New Roman"/>
          <w:i/>
          <w:sz w:val="28"/>
          <w:szCs w:val="28"/>
          <w:lang w:val="en-US"/>
        </w:rPr>
        <w:t xml:space="preserve"> </w:t>
      </w:r>
      <w:r w:rsidRPr="00F821D1">
        <w:rPr>
          <w:rFonts w:ascii="Times New Roman" w:hAnsi="Times New Roman" w:cs="Times New Roman"/>
          <w:i/>
          <w:sz w:val="28"/>
          <w:szCs w:val="28"/>
          <w:lang w:val="en-US"/>
        </w:rPr>
        <w:t xml:space="preserve">paintings </w:t>
      </w:r>
      <w:proofErr w:type="gramStart"/>
      <w:r w:rsidRPr="00F821D1">
        <w:rPr>
          <w:rFonts w:ascii="Times New Roman" w:hAnsi="Times New Roman" w:cs="Times New Roman"/>
          <w:i/>
          <w:sz w:val="28"/>
          <w:szCs w:val="28"/>
          <w:lang w:val="en-US"/>
        </w:rPr>
        <w:t>were done</w:t>
      </w:r>
      <w:proofErr w:type="gramEnd"/>
      <w:r w:rsidRPr="00F821D1">
        <w:rPr>
          <w:rFonts w:ascii="Times New Roman" w:hAnsi="Times New Roman" w:cs="Times New Roman"/>
          <w:i/>
          <w:sz w:val="28"/>
          <w:szCs w:val="28"/>
          <w:lang w:val="en-US"/>
        </w:rPr>
        <w:t xml:space="preserve"> in the Realist style.</w:t>
      </w:r>
    </w:p>
    <w:p w:rsidR="000A267F" w:rsidRDefault="000A267F" w:rsidP="00430319">
      <w:pPr>
        <w:spacing w:line="360" w:lineRule="auto"/>
        <w:ind w:right="284"/>
        <w:rPr>
          <w:rFonts w:ascii="Times New Roman" w:hAnsi="Times New Roman" w:cs="Times New Roman"/>
          <w:b/>
          <w:sz w:val="28"/>
          <w:szCs w:val="28"/>
          <w:lang w:val="en-US"/>
        </w:rPr>
      </w:pPr>
      <w:r w:rsidRPr="00F821D1">
        <w:rPr>
          <w:rFonts w:ascii="Times New Roman" w:hAnsi="Times New Roman" w:cs="Times New Roman"/>
          <w:b/>
          <w:sz w:val="28"/>
          <w:szCs w:val="28"/>
          <w:lang w:val="en-US"/>
        </w:rPr>
        <w:t>VI. Speaking</w:t>
      </w:r>
      <w:r w:rsidR="00D44CB0">
        <w:rPr>
          <w:rFonts w:ascii="Times New Roman" w:hAnsi="Times New Roman" w:cs="Times New Roman"/>
          <w:b/>
          <w:sz w:val="28"/>
          <w:szCs w:val="28"/>
          <w:lang w:val="en-US"/>
        </w:rPr>
        <w:t xml:space="preserve"> (</w:t>
      </w:r>
      <w:proofErr w:type="spellStart"/>
      <w:r w:rsidR="00D44CB0">
        <w:rPr>
          <w:rFonts w:ascii="Times New Roman" w:hAnsi="Times New Roman" w:cs="Times New Roman"/>
          <w:b/>
          <w:sz w:val="28"/>
          <w:szCs w:val="28"/>
          <w:lang w:val="en-US"/>
        </w:rPr>
        <w:t>Ss</w:t>
      </w:r>
      <w:proofErr w:type="spellEnd"/>
      <w:r w:rsidR="00D44CB0">
        <w:rPr>
          <w:rFonts w:ascii="Times New Roman" w:hAnsi="Times New Roman" w:cs="Times New Roman"/>
          <w:b/>
          <w:sz w:val="28"/>
          <w:szCs w:val="28"/>
          <w:lang w:val="en-US"/>
        </w:rPr>
        <w:t xml:space="preserve"> project works)</w:t>
      </w:r>
    </w:p>
    <w:p w:rsidR="00E466FB" w:rsidRDefault="00E466FB" w:rsidP="00430319">
      <w:pPr>
        <w:spacing w:line="360" w:lineRule="auto"/>
        <w:ind w:right="284"/>
        <w:rPr>
          <w:rFonts w:ascii="Times New Roman" w:hAnsi="Times New Roman" w:cs="Times New Roman"/>
          <w:b/>
          <w:sz w:val="28"/>
          <w:szCs w:val="28"/>
          <w:lang w:val="en-US"/>
        </w:rPr>
      </w:pPr>
    </w:p>
    <w:p w:rsidR="00441E70" w:rsidRDefault="00983995" w:rsidP="00430319">
      <w:pPr>
        <w:spacing w:line="360" w:lineRule="auto"/>
        <w:ind w:right="284"/>
        <w:rPr>
          <w:rFonts w:ascii="Times New Roman" w:hAnsi="Times New Roman" w:cs="Times New Roman"/>
          <w:b/>
          <w:sz w:val="28"/>
          <w:szCs w:val="28"/>
          <w:lang w:val="en-US"/>
        </w:rPr>
      </w:pPr>
      <w:r w:rsidRPr="00983995">
        <w:rPr>
          <w:rFonts w:ascii="Times New Roman" w:hAnsi="Times New Roman" w:cs="Times New Roman"/>
          <w:b/>
          <w:noProof/>
          <w:sz w:val="28"/>
          <w:szCs w:val="28"/>
          <w:lang w:eastAsia="ru-RU"/>
        </w:rPr>
        <w:drawing>
          <wp:inline distT="0" distB="0" distL="0" distR="0">
            <wp:extent cx="3048000" cy="2286000"/>
            <wp:effectExtent l="0" t="0" r="0" b="0"/>
            <wp:docPr id="4" name="Рисунок 4" descr="C:\Users\вова\Desktop\11111111111111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ва\Desktop\1111111111111111111111111111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Times New Roman" w:hAnsi="Times New Roman" w:cs="Times New Roman"/>
          <w:b/>
          <w:sz w:val="28"/>
          <w:szCs w:val="28"/>
          <w:lang w:val="en-US"/>
        </w:rPr>
        <w:t xml:space="preserve">   </w:t>
      </w:r>
      <w:r w:rsidRPr="00983995">
        <w:rPr>
          <w:rFonts w:ascii="Times New Roman" w:hAnsi="Times New Roman" w:cs="Times New Roman"/>
          <w:b/>
          <w:noProof/>
          <w:sz w:val="28"/>
          <w:szCs w:val="28"/>
          <w:lang w:eastAsia="ru-RU"/>
        </w:rPr>
        <w:drawing>
          <wp:inline distT="0" distB="0" distL="0" distR="0">
            <wp:extent cx="3048000" cy="2286000"/>
            <wp:effectExtent l="0" t="0" r="0" b="0"/>
            <wp:docPr id="6" name="Рисунок 6" descr="C:\Users\вова\Desktop\2222222222222222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ва\Desktop\222222222222222222222222222222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466FB" w:rsidRDefault="003C0EEA" w:rsidP="00430319">
      <w:pPr>
        <w:spacing w:line="360" w:lineRule="auto"/>
        <w:ind w:right="284"/>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983995" w:rsidRPr="00983995">
        <w:rPr>
          <w:rFonts w:ascii="Times New Roman" w:hAnsi="Times New Roman" w:cs="Times New Roman"/>
          <w:b/>
          <w:noProof/>
          <w:sz w:val="28"/>
          <w:szCs w:val="28"/>
          <w:lang w:eastAsia="ru-RU"/>
        </w:rPr>
        <w:drawing>
          <wp:inline distT="0" distB="0" distL="0" distR="0">
            <wp:extent cx="2857500" cy="2143125"/>
            <wp:effectExtent l="0" t="0" r="0" b="9525"/>
            <wp:docPr id="7" name="Рисунок 7" descr="C:\Users\вова\Desktop\33333333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ва\Desktop\33333333333333333333333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896" cy="2143422"/>
                    </a:xfrm>
                    <a:prstGeom prst="rect">
                      <a:avLst/>
                    </a:prstGeom>
                    <a:noFill/>
                    <a:ln>
                      <a:noFill/>
                    </a:ln>
                  </pic:spPr>
                </pic:pic>
              </a:graphicData>
            </a:graphic>
          </wp:inline>
        </w:drawing>
      </w:r>
      <w:r w:rsidR="00983995">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983995">
        <w:rPr>
          <w:rFonts w:ascii="Times New Roman" w:hAnsi="Times New Roman" w:cs="Times New Roman"/>
          <w:b/>
          <w:sz w:val="28"/>
          <w:szCs w:val="28"/>
          <w:lang w:val="en-US"/>
        </w:rPr>
        <w:t xml:space="preserve">  </w:t>
      </w:r>
      <w:r w:rsidR="00983995" w:rsidRPr="00983995">
        <w:rPr>
          <w:rFonts w:ascii="Times New Roman" w:hAnsi="Times New Roman" w:cs="Times New Roman"/>
          <w:b/>
          <w:noProof/>
          <w:sz w:val="28"/>
          <w:szCs w:val="28"/>
          <w:lang w:eastAsia="ru-RU"/>
        </w:rPr>
        <w:drawing>
          <wp:inline distT="0" distB="0" distL="0" distR="0">
            <wp:extent cx="2819400" cy="2114550"/>
            <wp:effectExtent l="0" t="0" r="0" b="0"/>
            <wp:docPr id="8" name="Рисунок 8" descr="C:\Users\вова\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ова\Desktop\1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1816" cy="2116362"/>
                    </a:xfrm>
                    <a:prstGeom prst="rect">
                      <a:avLst/>
                    </a:prstGeom>
                    <a:noFill/>
                    <a:ln>
                      <a:noFill/>
                    </a:ln>
                  </pic:spPr>
                </pic:pic>
              </a:graphicData>
            </a:graphic>
          </wp:inline>
        </w:drawing>
      </w:r>
    </w:p>
    <w:p w:rsidR="00983995" w:rsidRDefault="00983995" w:rsidP="00430319">
      <w:pPr>
        <w:spacing w:line="360" w:lineRule="auto"/>
        <w:ind w:right="284"/>
        <w:rPr>
          <w:rFonts w:ascii="Times New Roman" w:hAnsi="Times New Roman" w:cs="Times New Roman"/>
          <w:b/>
          <w:sz w:val="28"/>
          <w:szCs w:val="28"/>
          <w:lang w:val="en-US"/>
        </w:rPr>
      </w:pPr>
      <w:r w:rsidRPr="00983995">
        <w:rPr>
          <w:rFonts w:ascii="Times New Roman" w:hAnsi="Times New Roman" w:cs="Times New Roman"/>
          <w:b/>
          <w:noProof/>
          <w:sz w:val="28"/>
          <w:szCs w:val="28"/>
          <w:lang w:eastAsia="ru-RU"/>
        </w:rPr>
        <w:lastRenderedPageBreak/>
        <w:drawing>
          <wp:inline distT="0" distB="0" distL="0" distR="0">
            <wp:extent cx="3048000" cy="2286000"/>
            <wp:effectExtent l="0" t="0" r="0" b="0"/>
            <wp:docPr id="9" name="Рисунок 9" descr="C:\Users\вова\Desktop\presentations_slide.php65555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ова\Desktop\presentations_slide.php655555555555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Times New Roman" w:hAnsi="Times New Roman" w:cs="Times New Roman"/>
          <w:b/>
          <w:sz w:val="28"/>
          <w:szCs w:val="28"/>
          <w:lang w:val="en-US"/>
        </w:rPr>
        <w:t xml:space="preserve">   </w:t>
      </w:r>
      <w:r w:rsidR="00E466FB" w:rsidRPr="00E466FB">
        <w:rPr>
          <w:rFonts w:ascii="Times New Roman" w:hAnsi="Times New Roman" w:cs="Times New Roman"/>
          <w:b/>
          <w:noProof/>
          <w:sz w:val="28"/>
          <w:szCs w:val="28"/>
          <w:lang w:eastAsia="ru-RU"/>
        </w:rPr>
        <w:drawing>
          <wp:inline distT="0" distB="0" distL="0" distR="0">
            <wp:extent cx="3048000" cy="2286000"/>
            <wp:effectExtent l="0" t="0" r="0" b="0"/>
            <wp:docPr id="10" name="Рисунок 10" descr="C:\Users\вова\Desktop\presentations_slide.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ова\Desktop\presentations_slide.ph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466FB" w:rsidRDefault="00E466FB" w:rsidP="00430319">
      <w:pPr>
        <w:spacing w:line="360" w:lineRule="auto"/>
        <w:ind w:right="284"/>
        <w:rPr>
          <w:rFonts w:ascii="Times New Roman" w:hAnsi="Times New Roman" w:cs="Times New Roman"/>
          <w:b/>
          <w:sz w:val="28"/>
          <w:szCs w:val="28"/>
          <w:lang w:val="en-US"/>
        </w:rPr>
      </w:pPr>
      <w:r w:rsidRPr="00E466FB">
        <w:rPr>
          <w:rFonts w:ascii="Times New Roman" w:hAnsi="Times New Roman" w:cs="Times New Roman"/>
          <w:b/>
          <w:noProof/>
          <w:sz w:val="28"/>
          <w:szCs w:val="28"/>
          <w:lang w:eastAsia="ru-RU"/>
        </w:rPr>
        <w:drawing>
          <wp:inline distT="0" distB="0" distL="0" distR="0">
            <wp:extent cx="3048000" cy="2286000"/>
            <wp:effectExtent l="0" t="0" r="0" b="0"/>
            <wp:docPr id="11" name="Рисунок 11" descr="C:\Users\вова\Desktop\231321213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ова\Desktop\23132121321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Times New Roman" w:hAnsi="Times New Roman" w:cs="Times New Roman"/>
          <w:b/>
          <w:sz w:val="28"/>
          <w:szCs w:val="28"/>
          <w:lang w:val="en-US"/>
        </w:rPr>
        <w:t xml:space="preserve">   </w:t>
      </w:r>
      <w:r w:rsidRPr="00E466FB">
        <w:rPr>
          <w:rFonts w:ascii="Times New Roman" w:hAnsi="Times New Roman" w:cs="Times New Roman"/>
          <w:b/>
          <w:noProof/>
          <w:sz w:val="28"/>
          <w:szCs w:val="28"/>
          <w:lang w:eastAsia="ru-RU"/>
        </w:rPr>
        <w:drawing>
          <wp:inline distT="0" distB="0" distL="0" distR="0">
            <wp:extent cx="3048000" cy="2286000"/>
            <wp:effectExtent l="0" t="0" r="0" b="0"/>
            <wp:docPr id="12" name="Рисунок 12" descr="C:\Users\вова\Desktop\presentations_slide.php2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ова\Desktop\presentations_slide.php222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Times New Roman" w:hAnsi="Times New Roman" w:cs="Times New Roman"/>
          <w:b/>
          <w:sz w:val="28"/>
          <w:szCs w:val="28"/>
          <w:lang w:val="en-US"/>
        </w:rPr>
        <w:t xml:space="preserve">  </w:t>
      </w:r>
    </w:p>
    <w:p w:rsidR="00983995" w:rsidRPr="00F821D1" w:rsidRDefault="007C2072" w:rsidP="00430319">
      <w:pPr>
        <w:spacing w:line="360" w:lineRule="auto"/>
        <w:ind w:right="284"/>
        <w:rPr>
          <w:rFonts w:ascii="Times New Roman" w:hAnsi="Times New Roman" w:cs="Times New Roman"/>
          <w:b/>
          <w:sz w:val="28"/>
          <w:szCs w:val="28"/>
          <w:lang w:val="en-US"/>
        </w:rPr>
      </w:pPr>
      <w:r w:rsidRPr="007C2072">
        <w:rPr>
          <w:rFonts w:ascii="Times New Roman" w:hAnsi="Times New Roman" w:cs="Times New Roman"/>
          <w:b/>
          <w:noProof/>
          <w:sz w:val="28"/>
          <w:szCs w:val="28"/>
          <w:lang w:eastAsia="ru-RU"/>
        </w:rPr>
        <w:drawing>
          <wp:inline distT="0" distB="0" distL="0" distR="0">
            <wp:extent cx="5683673" cy="4262755"/>
            <wp:effectExtent l="0" t="0" r="0" b="4445"/>
            <wp:docPr id="14" name="Рисунок 14" descr="D:\Новая папка\IMG_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овая папка\IMG_88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4452" cy="4263339"/>
                    </a:xfrm>
                    <a:prstGeom prst="rect">
                      <a:avLst/>
                    </a:prstGeom>
                    <a:noFill/>
                    <a:ln>
                      <a:noFill/>
                    </a:ln>
                  </pic:spPr>
                </pic:pic>
              </a:graphicData>
            </a:graphic>
          </wp:inline>
        </w:drawing>
      </w:r>
    </w:p>
    <w:p w:rsidR="000A267F" w:rsidRPr="00D44CB0" w:rsidRDefault="000A267F" w:rsidP="00430319">
      <w:pPr>
        <w:spacing w:line="360" w:lineRule="auto"/>
        <w:ind w:right="284"/>
        <w:rPr>
          <w:rFonts w:ascii="Times New Roman" w:hAnsi="Times New Roman" w:cs="Times New Roman"/>
          <w:b/>
          <w:bCs/>
          <w:i/>
          <w:iCs/>
          <w:sz w:val="28"/>
          <w:szCs w:val="28"/>
          <w:u w:val="single"/>
          <w:lang w:val="en-US"/>
        </w:rPr>
      </w:pPr>
      <w:r w:rsidRPr="00D44CB0">
        <w:rPr>
          <w:rFonts w:ascii="Times New Roman" w:hAnsi="Times New Roman" w:cs="Times New Roman"/>
          <w:b/>
          <w:bCs/>
          <w:i/>
          <w:iCs/>
          <w:sz w:val="28"/>
          <w:szCs w:val="28"/>
          <w:u w:val="single"/>
          <w:lang w:val="en-US"/>
        </w:rPr>
        <w:lastRenderedPageBreak/>
        <w:t xml:space="preserve">Work in pairs. Complete the dialogue with the sentences and </w:t>
      </w:r>
      <w:proofErr w:type="spellStart"/>
      <w:r w:rsidRPr="00D44CB0">
        <w:rPr>
          <w:rFonts w:ascii="Times New Roman" w:hAnsi="Times New Roman" w:cs="Times New Roman"/>
          <w:b/>
          <w:bCs/>
          <w:i/>
          <w:iCs/>
          <w:sz w:val="28"/>
          <w:szCs w:val="28"/>
          <w:u w:val="single"/>
          <w:lang w:val="en-US"/>
        </w:rPr>
        <w:t>dramatise</w:t>
      </w:r>
      <w:proofErr w:type="spellEnd"/>
      <w:r w:rsidRPr="00D44CB0">
        <w:rPr>
          <w:rFonts w:ascii="Times New Roman" w:hAnsi="Times New Roman" w:cs="Times New Roman"/>
          <w:b/>
          <w:bCs/>
          <w:i/>
          <w:iCs/>
          <w:sz w:val="28"/>
          <w:szCs w:val="28"/>
          <w:u w:val="single"/>
          <w:lang w:val="en-US"/>
        </w:rPr>
        <w:t xml:space="preserve"> it.</w:t>
      </w:r>
    </w:p>
    <w:p w:rsidR="000A267F" w:rsidRPr="00E466FB" w:rsidRDefault="000A267F" w:rsidP="00E466FB">
      <w:pPr>
        <w:pStyle w:val="a3"/>
        <w:numPr>
          <w:ilvl w:val="0"/>
          <w:numId w:val="14"/>
        </w:numPr>
        <w:spacing w:line="360" w:lineRule="auto"/>
        <w:ind w:right="284"/>
        <w:rPr>
          <w:rFonts w:ascii="Times New Roman" w:hAnsi="Times New Roman" w:cs="Times New Roman"/>
          <w:i/>
          <w:iCs/>
          <w:sz w:val="28"/>
          <w:szCs w:val="28"/>
          <w:lang w:val="en-US"/>
        </w:rPr>
      </w:pPr>
      <w:proofErr w:type="spellStart"/>
      <w:r w:rsidRPr="00E466FB">
        <w:rPr>
          <w:rFonts w:ascii="Times New Roman" w:hAnsi="Times New Roman" w:cs="Times New Roman"/>
          <w:i/>
          <w:iCs/>
          <w:sz w:val="28"/>
          <w:szCs w:val="28"/>
          <w:lang w:val="en-US"/>
        </w:rPr>
        <w:t>Yulia</w:t>
      </w:r>
      <w:proofErr w:type="spellEnd"/>
      <w:proofErr w:type="gramStart"/>
      <w:r w:rsidRPr="00E466FB">
        <w:rPr>
          <w:rFonts w:ascii="Times New Roman" w:hAnsi="Times New Roman" w:cs="Times New Roman"/>
          <w:i/>
          <w:iCs/>
          <w:sz w:val="28"/>
          <w:szCs w:val="28"/>
          <w:lang w:val="en-US"/>
        </w:rPr>
        <w:t>:...</w:t>
      </w:r>
      <w:proofErr w:type="gramEnd"/>
    </w:p>
    <w:p w:rsidR="000A267F" w:rsidRPr="00E466FB" w:rsidRDefault="000A267F" w:rsidP="00E466FB">
      <w:pPr>
        <w:pStyle w:val="a3"/>
        <w:spacing w:line="360" w:lineRule="auto"/>
        <w:ind w:right="284"/>
        <w:rPr>
          <w:rFonts w:ascii="Times New Roman" w:hAnsi="Times New Roman" w:cs="Times New Roman"/>
          <w:sz w:val="28"/>
          <w:szCs w:val="28"/>
          <w:lang w:val="en-US"/>
        </w:rPr>
      </w:pPr>
      <w:proofErr w:type="spellStart"/>
      <w:r w:rsidRPr="00E466FB">
        <w:rPr>
          <w:rFonts w:ascii="Times New Roman" w:hAnsi="Times New Roman" w:cs="Times New Roman"/>
          <w:i/>
          <w:iCs/>
          <w:sz w:val="28"/>
          <w:szCs w:val="28"/>
          <w:lang w:val="en-US"/>
        </w:rPr>
        <w:t>Misha</w:t>
      </w:r>
      <w:proofErr w:type="spellEnd"/>
      <w:r w:rsidRPr="00E466FB">
        <w:rPr>
          <w:rFonts w:ascii="Times New Roman" w:hAnsi="Times New Roman" w:cs="Times New Roman"/>
          <w:i/>
          <w:iCs/>
          <w:sz w:val="28"/>
          <w:szCs w:val="28"/>
          <w:lang w:val="en-US"/>
        </w:rPr>
        <w:t>:</w:t>
      </w:r>
      <w:r w:rsidRPr="00E466FB">
        <w:rPr>
          <w:rFonts w:ascii="Times New Roman" w:hAnsi="Times New Roman" w:cs="Times New Roman"/>
          <w:sz w:val="28"/>
          <w:szCs w:val="28"/>
          <w:lang w:val="en-US"/>
        </w:rPr>
        <w:t xml:space="preserve"> </w:t>
      </w:r>
      <w:proofErr w:type="gramStart"/>
      <w:r w:rsidRPr="00E466FB">
        <w:rPr>
          <w:rFonts w:ascii="Times New Roman" w:hAnsi="Times New Roman" w:cs="Times New Roman"/>
          <w:sz w:val="28"/>
          <w:szCs w:val="28"/>
          <w:lang w:val="en-US"/>
        </w:rPr>
        <w:t>I'm</w:t>
      </w:r>
      <w:proofErr w:type="gramEnd"/>
      <w:r w:rsidRPr="00E466FB">
        <w:rPr>
          <w:rFonts w:ascii="Times New Roman" w:hAnsi="Times New Roman" w:cs="Times New Roman"/>
          <w:sz w:val="28"/>
          <w:szCs w:val="28"/>
          <w:lang w:val="en-US"/>
        </w:rPr>
        <w:t xml:space="preserve"> going to </w:t>
      </w:r>
      <w:proofErr w:type="spellStart"/>
      <w:r w:rsidRPr="00E466FB">
        <w:rPr>
          <w:rFonts w:ascii="Times New Roman" w:hAnsi="Times New Roman" w:cs="Times New Roman"/>
          <w:sz w:val="28"/>
          <w:szCs w:val="28"/>
          <w:lang w:val="en-US"/>
        </w:rPr>
        <w:t>Lviv</w:t>
      </w:r>
      <w:proofErr w:type="spellEnd"/>
      <w:r w:rsidRPr="00E466FB">
        <w:rPr>
          <w:rFonts w:ascii="Times New Roman" w:hAnsi="Times New Roman" w:cs="Times New Roman"/>
          <w:sz w:val="28"/>
          <w:szCs w:val="28"/>
          <w:lang w:val="en-US"/>
        </w:rPr>
        <w:t xml:space="preserve"> to visit some of the museums of the city.</w:t>
      </w:r>
    </w:p>
    <w:p w:rsidR="000A267F" w:rsidRPr="00E466FB" w:rsidRDefault="000A267F" w:rsidP="00E466FB">
      <w:pPr>
        <w:pStyle w:val="a3"/>
        <w:numPr>
          <w:ilvl w:val="0"/>
          <w:numId w:val="14"/>
        </w:numPr>
        <w:spacing w:line="360" w:lineRule="auto"/>
        <w:ind w:right="284"/>
        <w:rPr>
          <w:rFonts w:ascii="Times New Roman" w:hAnsi="Times New Roman" w:cs="Times New Roman"/>
          <w:i/>
          <w:iCs/>
          <w:sz w:val="28"/>
          <w:szCs w:val="28"/>
          <w:lang w:val="en-US"/>
        </w:rPr>
      </w:pPr>
      <w:proofErr w:type="spellStart"/>
      <w:r w:rsidRPr="00E466FB">
        <w:rPr>
          <w:rFonts w:ascii="Times New Roman" w:hAnsi="Times New Roman" w:cs="Times New Roman"/>
          <w:i/>
          <w:iCs/>
          <w:sz w:val="28"/>
          <w:szCs w:val="28"/>
          <w:lang w:val="en-US"/>
        </w:rPr>
        <w:t>Yulia</w:t>
      </w:r>
      <w:proofErr w:type="spellEnd"/>
      <w:r w:rsidRPr="00E466FB">
        <w:rPr>
          <w:rFonts w:ascii="Times New Roman" w:hAnsi="Times New Roman" w:cs="Times New Roman"/>
          <w:i/>
          <w:iCs/>
          <w:sz w:val="28"/>
          <w:szCs w:val="28"/>
          <w:lang w:val="en-US"/>
        </w:rPr>
        <w:t>: ...</w:t>
      </w:r>
    </w:p>
    <w:p w:rsidR="000A267F" w:rsidRPr="00E466FB" w:rsidRDefault="000A267F" w:rsidP="00E466FB">
      <w:pPr>
        <w:pStyle w:val="a3"/>
        <w:spacing w:line="360" w:lineRule="auto"/>
        <w:ind w:right="284"/>
        <w:rPr>
          <w:rFonts w:ascii="Times New Roman" w:hAnsi="Times New Roman" w:cs="Times New Roman"/>
          <w:sz w:val="28"/>
          <w:szCs w:val="28"/>
          <w:lang w:val="en-US"/>
        </w:rPr>
      </w:pPr>
      <w:proofErr w:type="spellStart"/>
      <w:r w:rsidRPr="00E466FB">
        <w:rPr>
          <w:rFonts w:ascii="Times New Roman" w:hAnsi="Times New Roman" w:cs="Times New Roman"/>
          <w:i/>
          <w:iCs/>
          <w:sz w:val="28"/>
          <w:szCs w:val="28"/>
          <w:lang w:val="en-US"/>
        </w:rPr>
        <w:t>Misha</w:t>
      </w:r>
      <w:proofErr w:type="spellEnd"/>
      <w:r w:rsidRPr="00E466FB">
        <w:rPr>
          <w:rFonts w:ascii="Times New Roman" w:hAnsi="Times New Roman" w:cs="Times New Roman"/>
          <w:i/>
          <w:iCs/>
          <w:sz w:val="28"/>
          <w:szCs w:val="28"/>
          <w:lang w:val="en-US"/>
        </w:rPr>
        <w:t>:</w:t>
      </w:r>
      <w:r w:rsidRPr="00E466FB">
        <w:rPr>
          <w:rFonts w:ascii="Times New Roman" w:hAnsi="Times New Roman" w:cs="Times New Roman"/>
          <w:sz w:val="28"/>
          <w:szCs w:val="28"/>
          <w:lang w:val="en-US"/>
        </w:rPr>
        <w:t xml:space="preserve"> What interesting exhibits do they display?</w:t>
      </w:r>
    </w:p>
    <w:p w:rsidR="000A267F" w:rsidRPr="00E466FB" w:rsidRDefault="000A267F" w:rsidP="00E466FB">
      <w:pPr>
        <w:pStyle w:val="a3"/>
        <w:numPr>
          <w:ilvl w:val="0"/>
          <w:numId w:val="14"/>
        </w:numPr>
        <w:spacing w:line="360" w:lineRule="auto"/>
        <w:ind w:right="284"/>
        <w:rPr>
          <w:rFonts w:ascii="Times New Roman" w:hAnsi="Times New Roman" w:cs="Times New Roman"/>
          <w:i/>
          <w:iCs/>
          <w:sz w:val="28"/>
          <w:szCs w:val="28"/>
          <w:lang w:val="en-US"/>
        </w:rPr>
      </w:pPr>
      <w:proofErr w:type="spellStart"/>
      <w:r w:rsidRPr="00E466FB">
        <w:rPr>
          <w:rFonts w:ascii="Times New Roman" w:hAnsi="Times New Roman" w:cs="Times New Roman"/>
          <w:i/>
          <w:iCs/>
          <w:sz w:val="28"/>
          <w:szCs w:val="28"/>
          <w:lang w:val="en-US"/>
        </w:rPr>
        <w:t>Yulia</w:t>
      </w:r>
      <w:proofErr w:type="spellEnd"/>
      <w:proofErr w:type="gramStart"/>
      <w:r w:rsidRPr="00E466FB">
        <w:rPr>
          <w:rFonts w:ascii="Times New Roman" w:hAnsi="Times New Roman" w:cs="Times New Roman"/>
          <w:i/>
          <w:iCs/>
          <w:sz w:val="28"/>
          <w:szCs w:val="28"/>
          <w:lang w:val="en-US"/>
        </w:rPr>
        <w:t>:...</w:t>
      </w:r>
      <w:proofErr w:type="gramEnd"/>
    </w:p>
    <w:p w:rsidR="000A267F" w:rsidRPr="00E466FB" w:rsidRDefault="000A267F" w:rsidP="00E466FB">
      <w:pPr>
        <w:pStyle w:val="a3"/>
        <w:spacing w:line="360" w:lineRule="auto"/>
        <w:ind w:right="284"/>
        <w:rPr>
          <w:rFonts w:ascii="Times New Roman" w:hAnsi="Times New Roman" w:cs="Times New Roman"/>
          <w:sz w:val="28"/>
          <w:szCs w:val="28"/>
          <w:lang w:val="en-US"/>
        </w:rPr>
      </w:pPr>
      <w:proofErr w:type="spellStart"/>
      <w:r w:rsidRPr="00E466FB">
        <w:rPr>
          <w:rFonts w:ascii="Times New Roman" w:hAnsi="Times New Roman" w:cs="Times New Roman"/>
          <w:i/>
          <w:iCs/>
          <w:sz w:val="28"/>
          <w:szCs w:val="28"/>
          <w:lang w:val="en-US"/>
        </w:rPr>
        <w:t>Misha</w:t>
      </w:r>
      <w:proofErr w:type="spellEnd"/>
      <w:r w:rsidRPr="00E466FB">
        <w:rPr>
          <w:rFonts w:ascii="Times New Roman" w:hAnsi="Times New Roman" w:cs="Times New Roman"/>
          <w:i/>
          <w:iCs/>
          <w:sz w:val="28"/>
          <w:szCs w:val="28"/>
          <w:lang w:val="en-US"/>
        </w:rPr>
        <w:t>:</w:t>
      </w:r>
      <w:r w:rsidRPr="00E466FB">
        <w:rPr>
          <w:rFonts w:ascii="Times New Roman" w:hAnsi="Times New Roman" w:cs="Times New Roman"/>
          <w:sz w:val="28"/>
          <w:szCs w:val="28"/>
          <w:lang w:val="en-US"/>
        </w:rPr>
        <w:t xml:space="preserve"> Is there a picture gallery in the city?</w:t>
      </w:r>
    </w:p>
    <w:p w:rsidR="000A267F" w:rsidRPr="00E466FB" w:rsidRDefault="000A267F" w:rsidP="00E466FB">
      <w:pPr>
        <w:pStyle w:val="a3"/>
        <w:numPr>
          <w:ilvl w:val="0"/>
          <w:numId w:val="14"/>
        </w:numPr>
        <w:spacing w:line="360" w:lineRule="auto"/>
        <w:ind w:right="284"/>
        <w:rPr>
          <w:rFonts w:ascii="Times New Roman" w:hAnsi="Times New Roman" w:cs="Times New Roman"/>
          <w:i/>
          <w:iCs/>
          <w:sz w:val="28"/>
          <w:szCs w:val="28"/>
          <w:lang w:val="en-US"/>
        </w:rPr>
      </w:pPr>
      <w:proofErr w:type="spellStart"/>
      <w:r w:rsidRPr="00E466FB">
        <w:rPr>
          <w:rFonts w:ascii="Times New Roman" w:hAnsi="Times New Roman" w:cs="Times New Roman"/>
          <w:i/>
          <w:iCs/>
          <w:sz w:val="28"/>
          <w:szCs w:val="28"/>
          <w:lang w:val="en-US"/>
        </w:rPr>
        <w:t>Yulia</w:t>
      </w:r>
      <w:proofErr w:type="spellEnd"/>
      <w:proofErr w:type="gramStart"/>
      <w:r w:rsidRPr="00E466FB">
        <w:rPr>
          <w:rFonts w:ascii="Times New Roman" w:hAnsi="Times New Roman" w:cs="Times New Roman"/>
          <w:i/>
          <w:iCs/>
          <w:sz w:val="28"/>
          <w:szCs w:val="28"/>
          <w:lang w:val="en-US"/>
        </w:rPr>
        <w:t>:...</w:t>
      </w:r>
      <w:proofErr w:type="gramEnd"/>
    </w:p>
    <w:p w:rsidR="000A267F" w:rsidRPr="00E466FB" w:rsidRDefault="000A267F" w:rsidP="00E466FB">
      <w:pPr>
        <w:pStyle w:val="a3"/>
        <w:spacing w:line="360" w:lineRule="auto"/>
        <w:ind w:right="284"/>
        <w:rPr>
          <w:rFonts w:ascii="Times New Roman" w:hAnsi="Times New Roman" w:cs="Times New Roman"/>
          <w:sz w:val="28"/>
          <w:szCs w:val="28"/>
          <w:lang w:val="en-US"/>
        </w:rPr>
      </w:pPr>
      <w:proofErr w:type="spellStart"/>
      <w:r w:rsidRPr="00E466FB">
        <w:rPr>
          <w:rFonts w:ascii="Times New Roman" w:hAnsi="Times New Roman" w:cs="Times New Roman"/>
          <w:i/>
          <w:iCs/>
          <w:sz w:val="28"/>
          <w:szCs w:val="28"/>
          <w:lang w:val="en-US"/>
        </w:rPr>
        <w:t>Misha</w:t>
      </w:r>
      <w:proofErr w:type="spellEnd"/>
      <w:r w:rsidRPr="00E466FB">
        <w:rPr>
          <w:rFonts w:ascii="Times New Roman" w:hAnsi="Times New Roman" w:cs="Times New Roman"/>
          <w:i/>
          <w:iCs/>
          <w:sz w:val="28"/>
          <w:szCs w:val="28"/>
          <w:lang w:val="en-US"/>
        </w:rPr>
        <w:t>:</w:t>
      </w:r>
      <w:r w:rsidRPr="00E466FB">
        <w:rPr>
          <w:rFonts w:ascii="Times New Roman" w:hAnsi="Times New Roman" w:cs="Times New Roman"/>
          <w:sz w:val="28"/>
          <w:szCs w:val="28"/>
          <w:lang w:val="en-US"/>
        </w:rPr>
        <w:t xml:space="preserve"> </w:t>
      </w:r>
      <w:proofErr w:type="gramStart"/>
      <w:r w:rsidRPr="00E466FB">
        <w:rPr>
          <w:rFonts w:ascii="Times New Roman" w:hAnsi="Times New Roman" w:cs="Times New Roman"/>
          <w:sz w:val="28"/>
          <w:szCs w:val="28"/>
          <w:lang w:val="en-US"/>
        </w:rPr>
        <w:t>It's</w:t>
      </w:r>
      <w:proofErr w:type="gramEnd"/>
      <w:r w:rsidRPr="00E466FB">
        <w:rPr>
          <w:rFonts w:ascii="Times New Roman" w:hAnsi="Times New Roman" w:cs="Times New Roman"/>
          <w:sz w:val="28"/>
          <w:szCs w:val="28"/>
          <w:lang w:val="en-US"/>
        </w:rPr>
        <w:t xml:space="preserve"> good you've shared your impressions with me.</w:t>
      </w:r>
    </w:p>
    <w:p w:rsidR="000A267F" w:rsidRPr="00E466FB" w:rsidRDefault="000A267F" w:rsidP="007C2072">
      <w:pPr>
        <w:pStyle w:val="a3"/>
        <w:spacing w:line="360" w:lineRule="auto"/>
        <w:ind w:right="284"/>
        <w:rPr>
          <w:rFonts w:ascii="Times New Roman" w:hAnsi="Times New Roman" w:cs="Times New Roman"/>
          <w:sz w:val="28"/>
          <w:szCs w:val="28"/>
          <w:lang w:val="en-US"/>
        </w:rPr>
      </w:pPr>
      <w:proofErr w:type="gramStart"/>
      <w:r w:rsidRPr="00E466FB">
        <w:rPr>
          <w:rFonts w:ascii="Times New Roman" w:hAnsi="Times New Roman" w:cs="Times New Roman"/>
          <w:sz w:val="28"/>
          <w:szCs w:val="28"/>
          <w:lang w:val="en-US"/>
        </w:rPr>
        <w:t>I'm</w:t>
      </w:r>
      <w:proofErr w:type="gramEnd"/>
      <w:r w:rsidRPr="00E466FB">
        <w:rPr>
          <w:rFonts w:ascii="Times New Roman" w:hAnsi="Times New Roman" w:cs="Times New Roman"/>
          <w:sz w:val="28"/>
          <w:szCs w:val="28"/>
          <w:lang w:val="en-US"/>
        </w:rPr>
        <w:t xml:space="preserve"> impatient to see it all with my own eyes.</w:t>
      </w:r>
    </w:p>
    <w:p w:rsidR="000A267F" w:rsidRPr="00E466FB" w:rsidRDefault="000A267F" w:rsidP="007C2072">
      <w:pPr>
        <w:pStyle w:val="a3"/>
        <w:numPr>
          <w:ilvl w:val="1"/>
          <w:numId w:val="30"/>
        </w:numPr>
        <w:spacing w:line="360" w:lineRule="auto"/>
        <w:ind w:left="709" w:right="284" w:hanging="305"/>
        <w:rPr>
          <w:rFonts w:ascii="Times New Roman" w:hAnsi="Times New Roman" w:cs="Times New Roman"/>
          <w:i/>
          <w:iCs/>
          <w:sz w:val="28"/>
          <w:szCs w:val="28"/>
          <w:lang w:val="en-US"/>
        </w:rPr>
      </w:pPr>
      <w:proofErr w:type="spellStart"/>
      <w:r w:rsidRPr="00E466FB">
        <w:rPr>
          <w:rFonts w:ascii="Times New Roman" w:hAnsi="Times New Roman" w:cs="Times New Roman"/>
          <w:i/>
          <w:iCs/>
          <w:sz w:val="28"/>
          <w:szCs w:val="28"/>
          <w:lang w:val="en-US"/>
        </w:rPr>
        <w:t>Yulia</w:t>
      </w:r>
      <w:proofErr w:type="spellEnd"/>
      <w:r w:rsidRPr="00E466FB">
        <w:rPr>
          <w:rFonts w:ascii="Times New Roman" w:hAnsi="Times New Roman" w:cs="Times New Roman"/>
          <w:i/>
          <w:iCs/>
          <w:sz w:val="28"/>
          <w:szCs w:val="28"/>
          <w:lang w:val="en-US"/>
        </w:rPr>
        <w:t>...</w:t>
      </w:r>
    </w:p>
    <w:p w:rsidR="000A267F" w:rsidRDefault="000A267F" w:rsidP="007C2072">
      <w:pPr>
        <w:pStyle w:val="a3"/>
        <w:spacing w:line="360" w:lineRule="auto"/>
        <w:ind w:right="284"/>
        <w:rPr>
          <w:rFonts w:ascii="Times New Roman" w:hAnsi="Times New Roman" w:cs="Times New Roman"/>
          <w:sz w:val="28"/>
          <w:szCs w:val="28"/>
          <w:lang w:val="en-US"/>
        </w:rPr>
      </w:pPr>
      <w:proofErr w:type="spellStart"/>
      <w:r w:rsidRPr="00E466FB">
        <w:rPr>
          <w:rFonts w:ascii="Times New Roman" w:hAnsi="Times New Roman" w:cs="Times New Roman"/>
          <w:i/>
          <w:iCs/>
          <w:sz w:val="28"/>
          <w:szCs w:val="28"/>
          <w:lang w:val="en-US"/>
        </w:rPr>
        <w:t>Misha</w:t>
      </w:r>
      <w:proofErr w:type="spellEnd"/>
      <w:r w:rsidRPr="00E466FB">
        <w:rPr>
          <w:rFonts w:ascii="Times New Roman" w:hAnsi="Times New Roman" w:cs="Times New Roman"/>
          <w:i/>
          <w:iCs/>
          <w:sz w:val="28"/>
          <w:szCs w:val="28"/>
          <w:lang w:val="en-US"/>
        </w:rPr>
        <w:t>:</w:t>
      </w:r>
      <w:r w:rsidRPr="00E466FB">
        <w:rPr>
          <w:rFonts w:ascii="Times New Roman" w:hAnsi="Times New Roman" w:cs="Times New Roman"/>
          <w:sz w:val="28"/>
          <w:szCs w:val="28"/>
          <w:lang w:val="en-US"/>
        </w:rPr>
        <w:t xml:space="preserve"> Thanks, </w:t>
      </w:r>
      <w:proofErr w:type="spellStart"/>
      <w:r w:rsidRPr="00E466FB">
        <w:rPr>
          <w:rFonts w:ascii="Times New Roman" w:hAnsi="Times New Roman" w:cs="Times New Roman"/>
          <w:sz w:val="28"/>
          <w:szCs w:val="28"/>
          <w:lang w:val="en-US"/>
        </w:rPr>
        <w:t>Yulia</w:t>
      </w:r>
      <w:proofErr w:type="spellEnd"/>
      <w:r w:rsidRPr="00E466FB">
        <w:rPr>
          <w:rFonts w:ascii="Times New Roman" w:hAnsi="Times New Roman" w:cs="Times New Roman"/>
          <w:sz w:val="28"/>
          <w:szCs w:val="28"/>
          <w:lang w:val="en-US"/>
        </w:rPr>
        <w:t>, bye.</w:t>
      </w:r>
    </w:p>
    <w:p w:rsidR="007C2072" w:rsidRPr="00E466FB" w:rsidRDefault="007C2072" w:rsidP="007C2072">
      <w:pPr>
        <w:pStyle w:val="a3"/>
        <w:spacing w:line="360" w:lineRule="auto"/>
        <w:ind w:right="284"/>
        <w:rPr>
          <w:rFonts w:ascii="Times New Roman" w:hAnsi="Times New Roman" w:cs="Times New Roman"/>
          <w:sz w:val="28"/>
          <w:szCs w:val="28"/>
          <w:lang w:val="en-US"/>
        </w:rPr>
      </w:pPr>
      <w:r w:rsidRPr="007C2072">
        <w:rPr>
          <w:rFonts w:ascii="Times New Roman" w:hAnsi="Times New Roman" w:cs="Times New Roman"/>
          <w:noProof/>
          <w:sz w:val="28"/>
          <w:szCs w:val="28"/>
          <w:lang w:eastAsia="ru-RU"/>
        </w:rPr>
        <w:drawing>
          <wp:inline distT="0" distB="0" distL="0" distR="0">
            <wp:extent cx="5429673" cy="4072255"/>
            <wp:effectExtent l="0" t="0" r="0" b="4445"/>
            <wp:docPr id="15" name="Рисунок 15" descr="D:\Новая папка\IMG_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овая папка\IMG_89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0274" cy="4072706"/>
                    </a:xfrm>
                    <a:prstGeom prst="rect">
                      <a:avLst/>
                    </a:prstGeom>
                    <a:noFill/>
                    <a:ln>
                      <a:noFill/>
                    </a:ln>
                  </pic:spPr>
                </pic:pic>
              </a:graphicData>
            </a:graphic>
          </wp:inline>
        </w:drawing>
      </w:r>
    </w:p>
    <w:p w:rsidR="000A267F" w:rsidRPr="00CE57A3" w:rsidRDefault="000A267F" w:rsidP="00430319">
      <w:pPr>
        <w:spacing w:line="360" w:lineRule="auto"/>
        <w:ind w:right="284"/>
        <w:rPr>
          <w:rFonts w:ascii="Times New Roman" w:hAnsi="Times New Roman" w:cs="Times New Roman"/>
          <w:sz w:val="28"/>
          <w:szCs w:val="28"/>
          <w:lang w:val="en-US"/>
        </w:rPr>
      </w:pPr>
      <w:r w:rsidRPr="00265FD2">
        <w:rPr>
          <w:rFonts w:ascii="Times New Roman" w:hAnsi="Times New Roman" w:cs="Times New Roman"/>
          <w:b/>
          <w:sz w:val="28"/>
          <w:szCs w:val="28"/>
          <w:lang w:val="en-US"/>
        </w:rPr>
        <w:t>A</w:t>
      </w:r>
      <w:r w:rsidRPr="00CE57A3">
        <w:rPr>
          <w:rFonts w:ascii="Times New Roman" w:hAnsi="Times New Roman" w:cs="Times New Roman"/>
          <w:sz w:val="28"/>
          <w:szCs w:val="28"/>
          <w:lang w:val="en-US"/>
        </w:rPr>
        <w:t xml:space="preserve"> Well, there are many things dating back to ancient times: national embroidery, collections of coins, glassware, </w:t>
      </w:r>
      <w:proofErr w:type="spellStart"/>
      <w:r w:rsidRPr="00CE57A3">
        <w:rPr>
          <w:rFonts w:ascii="Times New Roman" w:hAnsi="Times New Roman" w:cs="Times New Roman"/>
          <w:sz w:val="28"/>
          <w:szCs w:val="28"/>
          <w:lang w:val="en-US"/>
        </w:rPr>
        <w:t>alt</w:t>
      </w:r>
      <w:proofErr w:type="spellEnd"/>
      <w:r w:rsidRPr="00CE57A3">
        <w:rPr>
          <w:rFonts w:ascii="Times New Roman" w:hAnsi="Times New Roman" w:cs="Times New Roman"/>
          <w:sz w:val="28"/>
          <w:szCs w:val="28"/>
          <w:lang w:val="en-US"/>
        </w:rPr>
        <w:t xml:space="preserve"> kinds of weapons, articles made of bone, stone, iron or silver and different manuscripts.</w:t>
      </w:r>
    </w:p>
    <w:p w:rsidR="000A267F" w:rsidRPr="00CE57A3" w:rsidRDefault="000A267F" w:rsidP="00430319">
      <w:pPr>
        <w:spacing w:line="360" w:lineRule="auto"/>
        <w:ind w:right="284"/>
        <w:rPr>
          <w:rFonts w:ascii="Times New Roman" w:hAnsi="Times New Roman" w:cs="Times New Roman"/>
          <w:sz w:val="28"/>
          <w:szCs w:val="28"/>
          <w:lang w:val="en-US"/>
        </w:rPr>
      </w:pPr>
      <w:r w:rsidRPr="00265FD2">
        <w:rPr>
          <w:rFonts w:ascii="Times New Roman" w:hAnsi="Times New Roman" w:cs="Times New Roman"/>
          <w:b/>
          <w:sz w:val="28"/>
          <w:szCs w:val="28"/>
          <w:lang w:val="en-US"/>
        </w:rPr>
        <w:lastRenderedPageBreak/>
        <w:t>B</w:t>
      </w:r>
      <w:r w:rsidRPr="00CE57A3">
        <w:rPr>
          <w:rFonts w:ascii="Times New Roman" w:hAnsi="Times New Roman" w:cs="Times New Roman"/>
          <w:sz w:val="28"/>
          <w:szCs w:val="28"/>
          <w:lang w:val="en-US"/>
        </w:rPr>
        <w:t xml:space="preserve"> Have a nice journey.</w:t>
      </w:r>
    </w:p>
    <w:p w:rsidR="000A267F" w:rsidRPr="00CE57A3" w:rsidRDefault="000A267F" w:rsidP="00430319">
      <w:pPr>
        <w:spacing w:line="360" w:lineRule="auto"/>
        <w:ind w:right="284"/>
        <w:rPr>
          <w:rFonts w:ascii="Times New Roman" w:hAnsi="Times New Roman" w:cs="Times New Roman"/>
          <w:sz w:val="28"/>
          <w:szCs w:val="28"/>
          <w:lang w:val="en-US"/>
        </w:rPr>
      </w:pPr>
      <w:r w:rsidRPr="00265FD2">
        <w:rPr>
          <w:rFonts w:ascii="Times New Roman" w:hAnsi="Times New Roman" w:cs="Times New Roman"/>
          <w:b/>
          <w:sz w:val="28"/>
          <w:szCs w:val="28"/>
          <w:lang w:val="en-US"/>
        </w:rPr>
        <w:t>C</w:t>
      </w:r>
      <w:r w:rsidRPr="00CE57A3">
        <w:rPr>
          <w:rFonts w:ascii="Times New Roman" w:hAnsi="Times New Roman" w:cs="Times New Roman"/>
          <w:sz w:val="28"/>
          <w:szCs w:val="28"/>
          <w:lang w:val="en-US"/>
        </w:rPr>
        <w:t xml:space="preserve"> I say, </w:t>
      </w:r>
      <w:proofErr w:type="spellStart"/>
      <w:r w:rsidRPr="00CE57A3">
        <w:rPr>
          <w:rFonts w:ascii="Times New Roman" w:hAnsi="Times New Roman" w:cs="Times New Roman"/>
          <w:sz w:val="28"/>
          <w:szCs w:val="28"/>
          <w:lang w:val="en-US"/>
        </w:rPr>
        <w:t>Misha</w:t>
      </w:r>
      <w:proofErr w:type="spellEnd"/>
      <w:r w:rsidRPr="00CE57A3">
        <w:rPr>
          <w:rFonts w:ascii="Times New Roman" w:hAnsi="Times New Roman" w:cs="Times New Roman"/>
          <w:sz w:val="28"/>
          <w:szCs w:val="28"/>
          <w:lang w:val="en-US"/>
        </w:rPr>
        <w:t xml:space="preserve">, what are you doing on </w:t>
      </w:r>
      <w:proofErr w:type="gramStart"/>
      <w:r w:rsidRPr="00CE57A3">
        <w:rPr>
          <w:rFonts w:ascii="Times New Roman" w:hAnsi="Times New Roman" w:cs="Times New Roman"/>
          <w:sz w:val="28"/>
          <w:szCs w:val="28"/>
          <w:lang w:val="en-US"/>
        </w:rPr>
        <w:t>Sunday?</w:t>
      </w:r>
      <w:proofErr w:type="gramEnd"/>
    </w:p>
    <w:p w:rsidR="000A267F" w:rsidRPr="00CE57A3" w:rsidRDefault="000A267F" w:rsidP="00430319">
      <w:pPr>
        <w:spacing w:line="360" w:lineRule="auto"/>
        <w:ind w:right="284"/>
        <w:rPr>
          <w:rFonts w:ascii="Times New Roman" w:hAnsi="Times New Roman" w:cs="Times New Roman"/>
          <w:sz w:val="28"/>
          <w:szCs w:val="28"/>
          <w:lang w:val="en-US"/>
        </w:rPr>
      </w:pPr>
      <w:r w:rsidRPr="00265FD2">
        <w:rPr>
          <w:rFonts w:ascii="Times New Roman" w:hAnsi="Times New Roman" w:cs="Times New Roman"/>
          <w:b/>
          <w:sz w:val="28"/>
          <w:szCs w:val="28"/>
          <w:lang w:val="en-US"/>
        </w:rPr>
        <w:t>D</w:t>
      </w:r>
      <w:r w:rsidRPr="00CE57A3">
        <w:rPr>
          <w:rFonts w:ascii="Times New Roman" w:hAnsi="Times New Roman" w:cs="Times New Roman"/>
          <w:sz w:val="28"/>
          <w:szCs w:val="28"/>
          <w:lang w:val="en-US"/>
        </w:rPr>
        <w:t xml:space="preserve"> Oh, yes, and by the way, </w:t>
      </w:r>
      <w:proofErr w:type="gramStart"/>
      <w:r w:rsidRPr="00CE57A3">
        <w:rPr>
          <w:rFonts w:ascii="Times New Roman" w:hAnsi="Times New Roman" w:cs="Times New Roman"/>
          <w:sz w:val="28"/>
          <w:szCs w:val="28"/>
          <w:lang w:val="en-US"/>
        </w:rPr>
        <w:t>it's</w:t>
      </w:r>
      <w:proofErr w:type="gramEnd"/>
      <w:r w:rsidRPr="00CE57A3">
        <w:rPr>
          <w:rFonts w:ascii="Times New Roman" w:hAnsi="Times New Roman" w:cs="Times New Roman"/>
          <w:sz w:val="28"/>
          <w:szCs w:val="28"/>
          <w:lang w:val="en-US"/>
        </w:rPr>
        <w:t xml:space="preserve"> very rich. </w:t>
      </w:r>
      <w:proofErr w:type="gramStart"/>
      <w:r w:rsidRPr="00CE57A3">
        <w:rPr>
          <w:rFonts w:ascii="Times New Roman" w:hAnsi="Times New Roman" w:cs="Times New Roman"/>
          <w:sz w:val="28"/>
          <w:szCs w:val="28"/>
          <w:lang w:val="en-US"/>
        </w:rPr>
        <w:t>It's</w:t>
      </w:r>
      <w:proofErr w:type="gramEnd"/>
      <w:r w:rsidRPr="00CE57A3">
        <w:rPr>
          <w:rFonts w:ascii="Times New Roman" w:hAnsi="Times New Roman" w:cs="Times New Roman"/>
          <w:sz w:val="28"/>
          <w:szCs w:val="28"/>
          <w:lang w:val="en-US"/>
        </w:rPr>
        <w:t xml:space="preserve"> named after </w:t>
      </w:r>
      <w:proofErr w:type="spellStart"/>
      <w:r w:rsidRPr="00CE57A3">
        <w:rPr>
          <w:rFonts w:ascii="Times New Roman" w:hAnsi="Times New Roman" w:cs="Times New Roman"/>
          <w:sz w:val="28"/>
          <w:szCs w:val="28"/>
          <w:lang w:val="en-US"/>
        </w:rPr>
        <w:t>Vasyl</w:t>
      </w:r>
      <w:proofErr w:type="spellEnd"/>
      <w:r w:rsidRPr="00CE57A3">
        <w:rPr>
          <w:rFonts w:ascii="Times New Roman" w:hAnsi="Times New Roman" w:cs="Times New Roman"/>
          <w:sz w:val="28"/>
          <w:szCs w:val="28"/>
          <w:lang w:val="en-US"/>
        </w:rPr>
        <w:t xml:space="preserve"> </w:t>
      </w:r>
      <w:proofErr w:type="spellStart"/>
      <w:r w:rsidRPr="00CE57A3">
        <w:rPr>
          <w:rFonts w:ascii="Times New Roman" w:hAnsi="Times New Roman" w:cs="Times New Roman"/>
          <w:sz w:val="28"/>
          <w:szCs w:val="28"/>
          <w:lang w:val="en-US"/>
        </w:rPr>
        <w:t>Stefanyk</w:t>
      </w:r>
      <w:proofErr w:type="spellEnd"/>
      <w:r w:rsidRPr="00CE57A3">
        <w:rPr>
          <w:rFonts w:ascii="Times New Roman" w:hAnsi="Times New Roman" w:cs="Times New Roman"/>
          <w:sz w:val="28"/>
          <w:szCs w:val="28"/>
          <w:lang w:val="en-US"/>
        </w:rPr>
        <w:t>, a well- known Ukrainian writer. It has beautiful collections of pictures, portraits, landscapes, seascapes and still life. They mostly belong to Ukrainian artists.</w:t>
      </w:r>
    </w:p>
    <w:p w:rsidR="000A267F" w:rsidRPr="00CE57A3" w:rsidRDefault="000A267F" w:rsidP="00430319">
      <w:pPr>
        <w:spacing w:line="360" w:lineRule="auto"/>
        <w:ind w:right="284"/>
        <w:rPr>
          <w:rFonts w:ascii="Times New Roman" w:hAnsi="Times New Roman" w:cs="Times New Roman"/>
          <w:sz w:val="28"/>
          <w:szCs w:val="28"/>
          <w:lang w:val="en-US"/>
        </w:rPr>
      </w:pPr>
      <w:r w:rsidRPr="00265FD2">
        <w:rPr>
          <w:rFonts w:ascii="Times New Roman" w:hAnsi="Times New Roman" w:cs="Times New Roman"/>
          <w:b/>
          <w:sz w:val="28"/>
          <w:szCs w:val="28"/>
          <w:lang w:val="en-US"/>
        </w:rPr>
        <w:t>E</w:t>
      </w:r>
      <w:r w:rsidRPr="00CE57A3">
        <w:rPr>
          <w:rFonts w:ascii="Times New Roman" w:hAnsi="Times New Roman" w:cs="Times New Roman"/>
          <w:sz w:val="28"/>
          <w:szCs w:val="28"/>
          <w:lang w:val="en-US"/>
        </w:rPr>
        <w:t xml:space="preserve"> Oh; </w:t>
      </w:r>
      <w:proofErr w:type="gramStart"/>
      <w:r w:rsidRPr="00CE57A3">
        <w:rPr>
          <w:rFonts w:ascii="Times New Roman" w:hAnsi="Times New Roman" w:cs="Times New Roman"/>
          <w:sz w:val="28"/>
          <w:szCs w:val="28"/>
          <w:lang w:val="en-US"/>
        </w:rPr>
        <w:t>that's</w:t>
      </w:r>
      <w:proofErr w:type="gramEnd"/>
      <w:r w:rsidRPr="00CE57A3">
        <w:rPr>
          <w:rFonts w:ascii="Times New Roman" w:hAnsi="Times New Roman" w:cs="Times New Roman"/>
          <w:sz w:val="28"/>
          <w:szCs w:val="28"/>
          <w:lang w:val="en-US"/>
        </w:rPr>
        <w:t xml:space="preserve"> wonderful. </w:t>
      </w:r>
      <w:proofErr w:type="gramStart"/>
      <w:r w:rsidRPr="00CE57A3">
        <w:rPr>
          <w:rFonts w:ascii="Times New Roman" w:hAnsi="Times New Roman" w:cs="Times New Roman"/>
          <w:sz w:val="28"/>
          <w:szCs w:val="28"/>
          <w:lang w:val="en-US"/>
        </w:rPr>
        <w:t>I've</w:t>
      </w:r>
      <w:proofErr w:type="gramEnd"/>
      <w:r w:rsidRPr="00CE57A3">
        <w:rPr>
          <w:rFonts w:ascii="Times New Roman" w:hAnsi="Times New Roman" w:cs="Times New Roman"/>
          <w:sz w:val="28"/>
          <w:szCs w:val="28"/>
          <w:lang w:val="en-US"/>
        </w:rPr>
        <w:t xml:space="preserve"> been at the historical museum in </w:t>
      </w:r>
      <w:proofErr w:type="spellStart"/>
      <w:r w:rsidRPr="00CE57A3">
        <w:rPr>
          <w:rFonts w:ascii="Times New Roman" w:hAnsi="Times New Roman" w:cs="Times New Roman"/>
          <w:sz w:val="28"/>
          <w:szCs w:val="28"/>
          <w:lang w:val="en-US"/>
        </w:rPr>
        <w:t>Lviv</w:t>
      </w:r>
      <w:proofErr w:type="spellEnd"/>
      <w:r w:rsidRPr="00CE57A3">
        <w:rPr>
          <w:rFonts w:ascii="Times New Roman" w:hAnsi="Times New Roman" w:cs="Times New Roman"/>
          <w:sz w:val="28"/>
          <w:szCs w:val="28"/>
          <w:lang w:val="en-US"/>
        </w:rPr>
        <w:t xml:space="preserve">. </w:t>
      </w:r>
      <w:proofErr w:type="gramStart"/>
      <w:r w:rsidRPr="00CE57A3">
        <w:rPr>
          <w:rFonts w:ascii="Times New Roman" w:hAnsi="Times New Roman" w:cs="Times New Roman"/>
          <w:sz w:val="28"/>
          <w:szCs w:val="28"/>
          <w:lang w:val="en-US"/>
        </w:rPr>
        <w:t>It's</w:t>
      </w:r>
      <w:proofErr w:type="gramEnd"/>
      <w:r w:rsidRPr="00CE57A3">
        <w:rPr>
          <w:rFonts w:ascii="Times New Roman" w:hAnsi="Times New Roman" w:cs="Times New Roman"/>
          <w:sz w:val="28"/>
          <w:szCs w:val="28"/>
          <w:lang w:val="en-US"/>
        </w:rPr>
        <w:t xml:space="preserve"> really worth visiting.</w:t>
      </w:r>
    </w:p>
    <w:p w:rsidR="000A267F" w:rsidRPr="00D44CB0" w:rsidRDefault="000A267F" w:rsidP="00430319">
      <w:pPr>
        <w:spacing w:line="360" w:lineRule="auto"/>
        <w:ind w:right="284"/>
        <w:rPr>
          <w:rFonts w:ascii="Times New Roman" w:hAnsi="Times New Roman" w:cs="Times New Roman"/>
          <w:b/>
          <w:bCs/>
          <w:i/>
          <w:iCs/>
          <w:sz w:val="28"/>
          <w:szCs w:val="28"/>
          <w:u w:val="single"/>
          <w:lang w:val="en-US"/>
        </w:rPr>
      </w:pPr>
      <w:r w:rsidRPr="00D44CB0">
        <w:rPr>
          <w:rFonts w:ascii="Times New Roman" w:hAnsi="Times New Roman" w:cs="Times New Roman"/>
          <w:b/>
          <w:bCs/>
          <w:i/>
          <w:iCs/>
          <w:sz w:val="28"/>
          <w:szCs w:val="28"/>
          <w:u w:val="single"/>
          <w:lang w:val="en-US"/>
        </w:rPr>
        <w:t xml:space="preserve">Work in pairs. Complete the dialogue with the sentences and </w:t>
      </w:r>
      <w:r w:rsidR="00D27D42" w:rsidRPr="00D44CB0">
        <w:rPr>
          <w:rFonts w:ascii="Times New Roman" w:hAnsi="Times New Roman" w:cs="Times New Roman"/>
          <w:b/>
          <w:bCs/>
          <w:i/>
          <w:iCs/>
          <w:sz w:val="28"/>
          <w:szCs w:val="28"/>
          <w:u w:val="single"/>
          <w:lang w:val="en-US"/>
        </w:rPr>
        <w:t>dramatize</w:t>
      </w:r>
      <w:r w:rsidRPr="00D44CB0">
        <w:rPr>
          <w:rFonts w:ascii="Times New Roman" w:hAnsi="Times New Roman" w:cs="Times New Roman"/>
          <w:b/>
          <w:bCs/>
          <w:i/>
          <w:iCs/>
          <w:sz w:val="28"/>
          <w:szCs w:val="28"/>
          <w:u w:val="single"/>
          <w:lang w:val="en-US"/>
        </w:rPr>
        <w:t xml:space="preserve"> it.</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b/>
          <w:bCs/>
          <w:i/>
          <w:iCs/>
          <w:sz w:val="28"/>
          <w:szCs w:val="28"/>
          <w:lang w:val="en-US"/>
        </w:rPr>
        <w:t>A:</w:t>
      </w:r>
      <w:r w:rsidRPr="00CE57A3">
        <w:rPr>
          <w:rFonts w:ascii="Times New Roman" w:hAnsi="Times New Roman" w:cs="Times New Roman"/>
          <w:sz w:val="28"/>
          <w:szCs w:val="28"/>
          <w:lang w:val="en-US"/>
        </w:rPr>
        <w:t xml:space="preserve"> Can I help you? I see you are in a difficulty.</w:t>
      </w:r>
    </w:p>
    <w:p w:rsidR="000A267F" w:rsidRPr="00CE57A3" w:rsidRDefault="000A267F" w:rsidP="00430319">
      <w:pPr>
        <w:spacing w:line="360" w:lineRule="auto"/>
        <w:ind w:right="284"/>
        <w:rPr>
          <w:rFonts w:ascii="Times New Roman" w:hAnsi="Times New Roman" w:cs="Times New Roman"/>
          <w:b/>
          <w:bCs/>
          <w:i/>
          <w:iCs/>
          <w:sz w:val="28"/>
          <w:szCs w:val="28"/>
          <w:lang w:val="en-US"/>
        </w:rPr>
      </w:pPr>
      <w:r w:rsidRPr="00CE57A3">
        <w:rPr>
          <w:rFonts w:ascii="Times New Roman" w:hAnsi="Times New Roman" w:cs="Times New Roman"/>
          <w:b/>
          <w:bCs/>
          <w:i/>
          <w:iCs/>
          <w:sz w:val="28"/>
          <w:szCs w:val="28"/>
          <w:lang w:val="en-US"/>
        </w:rPr>
        <w:t>B:</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b/>
          <w:bCs/>
          <w:i/>
          <w:iCs/>
          <w:sz w:val="28"/>
          <w:szCs w:val="28"/>
          <w:lang w:val="en-US"/>
        </w:rPr>
        <w:t>A:</w:t>
      </w:r>
      <w:r w:rsidRPr="00CE57A3">
        <w:rPr>
          <w:rFonts w:ascii="Times New Roman" w:hAnsi="Times New Roman" w:cs="Times New Roman"/>
          <w:sz w:val="28"/>
          <w:szCs w:val="28"/>
          <w:lang w:val="en-US"/>
        </w:rPr>
        <w:t xml:space="preserve"> Oh, I am sure you will enjoy seeing our collections. Only one visit here is not enough. You will have to come here </w:t>
      </w:r>
      <w:proofErr w:type="gramStart"/>
      <w:r w:rsidRPr="00CE57A3">
        <w:rPr>
          <w:rFonts w:ascii="Times New Roman" w:hAnsi="Times New Roman" w:cs="Times New Roman"/>
          <w:sz w:val="28"/>
          <w:szCs w:val="28"/>
          <w:lang w:val="en-US"/>
        </w:rPr>
        <w:t>again and again</w:t>
      </w:r>
      <w:proofErr w:type="gramEnd"/>
      <w:r w:rsidRPr="00CE57A3">
        <w:rPr>
          <w:rFonts w:ascii="Times New Roman" w:hAnsi="Times New Roman" w:cs="Times New Roman"/>
          <w:sz w:val="28"/>
          <w:szCs w:val="28"/>
          <w:lang w:val="en-US"/>
        </w:rPr>
        <w:t xml:space="preserve"> to get a full impression of the museum.</w:t>
      </w:r>
    </w:p>
    <w:p w:rsidR="000A267F" w:rsidRPr="00CE57A3" w:rsidRDefault="000A267F" w:rsidP="00430319">
      <w:pPr>
        <w:spacing w:line="360" w:lineRule="auto"/>
        <w:ind w:right="284"/>
        <w:rPr>
          <w:rFonts w:ascii="Times New Roman" w:hAnsi="Times New Roman" w:cs="Times New Roman"/>
          <w:b/>
          <w:bCs/>
          <w:i/>
          <w:iCs/>
          <w:sz w:val="28"/>
          <w:szCs w:val="28"/>
          <w:lang w:val="en-US"/>
        </w:rPr>
      </w:pPr>
      <w:r w:rsidRPr="00CE57A3">
        <w:rPr>
          <w:rFonts w:ascii="Times New Roman" w:hAnsi="Times New Roman" w:cs="Times New Roman"/>
          <w:b/>
          <w:bCs/>
          <w:i/>
          <w:iCs/>
          <w:sz w:val="28"/>
          <w:szCs w:val="28"/>
          <w:lang w:val="en-US"/>
        </w:rPr>
        <w:t>B:</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b/>
          <w:bCs/>
          <w:i/>
          <w:iCs/>
          <w:sz w:val="28"/>
          <w:szCs w:val="28"/>
          <w:lang w:val="en-US"/>
        </w:rPr>
        <w:t>A:</w:t>
      </w:r>
      <w:r w:rsidRPr="00CE57A3">
        <w:rPr>
          <w:rFonts w:ascii="Times New Roman" w:hAnsi="Times New Roman" w:cs="Times New Roman"/>
          <w:sz w:val="28"/>
          <w:szCs w:val="28"/>
          <w:lang w:val="en-US"/>
        </w:rPr>
        <w:t xml:space="preserve"> What is it you would like to see today?</w:t>
      </w:r>
    </w:p>
    <w:p w:rsidR="000A267F" w:rsidRPr="00CE57A3" w:rsidRDefault="000A267F" w:rsidP="00430319">
      <w:pPr>
        <w:spacing w:line="360" w:lineRule="auto"/>
        <w:ind w:right="284"/>
        <w:rPr>
          <w:rFonts w:ascii="Times New Roman" w:hAnsi="Times New Roman" w:cs="Times New Roman"/>
          <w:b/>
          <w:bCs/>
          <w:i/>
          <w:iCs/>
          <w:sz w:val="28"/>
          <w:szCs w:val="28"/>
          <w:lang w:val="en-US"/>
        </w:rPr>
      </w:pPr>
      <w:r w:rsidRPr="00CE57A3">
        <w:rPr>
          <w:rFonts w:ascii="Times New Roman" w:hAnsi="Times New Roman" w:cs="Times New Roman"/>
          <w:b/>
          <w:bCs/>
          <w:i/>
          <w:iCs/>
          <w:sz w:val="28"/>
          <w:szCs w:val="28"/>
          <w:lang w:val="en-US"/>
        </w:rPr>
        <w:t>B:</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b/>
          <w:bCs/>
          <w:i/>
          <w:iCs/>
          <w:sz w:val="28"/>
          <w:szCs w:val="28"/>
          <w:lang w:val="en-US"/>
        </w:rPr>
        <w:t>A:</w:t>
      </w:r>
      <w:r w:rsidRPr="00CE57A3">
        <w:rPr>
          <w:rFonts w:ascii="Times New Roman" w:hAnsi="Times New Roman" w:cs="Times New Roman"/>
          <w:sz w:val="28"/>
          <w:szCs w:val="28"/>
          <w:lang w:val="en-US"/>
        </w:rPr>
        <w:t xml:space="preserve"> Yes, we have a fine collection of their paintings on the second floor. Just go up this staircase, </w:t>
      </w:r>
      <w:proofErr w:type="gramStart"/>
      <w:r w:rsidRPr="00CE57A3">
        <w:rPr>
          <w:rFonts w:ascii="Times New Roman" w:hAnsi="Times New Roman" w:cs="Times New Roman"/>
          <w:sz w:val="28"/>
          <w:szCs w:val="28"/>
          <w:lang w:val="en-US"/>
        </w:rPr>
        <w:t>then</w:t>
      </w:r>
      <w:proofErr w:type="gramEnd"/>
      <w:r w:rsidRPr="00CE57A3">
        <w:rPr>
          <w:rFonts w:ascii="Times New Roman" w:hAnsi="Times New Roman" w:cs="Times New Roman"/>
          <w:sz w:val="28"/>
          <w:szCs w:val="28"/>
          <w:lang w:val="en-US"/>
        </w:rPr>
        <w:t xml:space="preserve"> walk along the corridor and cross the hall of the 19th century masters.</w:t>
      </w:r>
    </w:p>
    <w:p w:rsidR="000A267F" w:rsidRPr="00CE57A3" w:rsidRDefault="000A267F" w:rsidP="00430319">
      <w:pPr>
        <w:spacing w:line="360" w:lineRule="auto"/>
        <w:ind w:right="284"/>
        <w:rPr>
          <w:rFonts w:ascii="Times New Roman" w:hAnsi="Times New Roman" w:cs="Times New Roman"/>
          <w:b/>
          <w:bCs/>
          <w:i/>
          <w:iCs/>
          <w:sz w:val="28"/>
          <w:szCs w:val="28"/>
          <w:lang w:val="en-US"/>
        </w:rPr>
      </w:pPr>
      <w:r w:rsidRPr="00CE57A3">
        <w:rPr>
          <w:rFonts w:ascii="Times New Roman" w:hAnsi="Times New Roman" w:cs="Times New Roman"/>
          <w:b/>
          <w:bCs/>
          <w:i/>
          <w:iCs/>
          <w:sz w:val="28"/>
          <w:szCs w:val="28"/>
          <w:lang w:val="en-US"/>
        </w:rPr>
        <w:t>B:</w:t>
      </w:r>
    </w:p>
    <w:p w:rsidR="000A267F" w:rsidRPr="00265FD2" w:rsidRDefault="000A267F" w:rsidP="00265FD2">
      <w:pPr>
        <w:pStyle w:val="a3"/>
        <w:numPr>
          <w:ilvl w:val="0"/>
          <w:numId w:val="16"/>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Yes, thank you. You see, this is my first visit to this gallery.</w:t>
      </w:r>
    </w:p>
    <w:p w:rsidR="000A267F" w:rsidRPr="00265FD2" w:rsidRDefault="000A267F" w:rsidP="00265FD2">
      <w:pPr>
        <w:pStyle w:val="a3"/>
        <w:numPr>
          <w:ilvl w:val="0"/>
          <w:numId w:val="16"/>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Of course, I understand that. I know that this gallery is one of the richest art galleries of the world, and I cannot hope to see everything in one day.</w:t>
      </w:r>
    </w:p>
    <w:p w:rsidR="000A267F" w:rsidRPr="00265FD2" w:rsidRDefault="000A267F" w:rsidP="00265FD2">
      <w:pPr>
        <w:pStyle w:val="a3"/>
        <w:numPr>
          <w:ilvl w:val="0"/>
          <w:numId w:val="16"/>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Do you have paintings by Renaissance masters?</w:t>
      </w:r>
    </w:p>
    <w:p w:rsidR="000A267F" w:rsidRPr="00265FD2" w:rsidRDefault="000A267F" w:rsidP="00265FD2">
      <w:pPr>
        <w:pStyle w:val="a3"/>
        <w:numPr>
          <w:ilvl w:val="0"/>
          <w:numId w:val="16"/>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Thank you very much.</w:t>
      </w:r>
    </w:p>
    <w:p w:rsidR="000A267F" w:rsidRPr="00CE57A3" w:rsidRDefault="000A267F" w:rsidP="00430319">
      <w:pPr>
        <w:spacing w:line="360" w:lineRule="auto"/>
        <w:ind w:right="284"/>
        <w:rPr>
          <w:rFonts w:ascii="Times New Roman" w:hAnsi="Times New Roman" w:cs="Times New Roman"/>
          <w:b/>
          <w:bCs/>
          <w:sz w:val="28"/>
          <w:szCs w:val="28"/>
          <w:lang w:val="en-US"/>
        </w:rPr>
      </w:pPr>
      <w:r w:rsidRPr="00CE57A3">
        <w:rPr>
          <w:rFonts w:ascii="Times New Roman" w:hAnsi="Times New Roman" w:cs="Times New Roman"/>
          <w:b/>
          <w:bCs/>
          <w:sz w:val="28"/>
          <w:szCs w:val="28"/>
          <w:lang w:val="en-US"/>
        </w:rPr>
        <w:t>VII. Summary</w:t>
      </w:r>
    </w:p>
    <w:p w:rsidR="000A267F" w:rsidRPr="00CE57A3" w:rsidRDefault="00265FD2" w:rsidP="00265FD2">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1) </w:t>
      </w:r>
      <w:r w:rsidR="000A267F" w:rsidRPr="00CE57A3">
        <w:rPr>
          <w:rFonts w:ascii="Times New Roman" w:hAnsi="Times New Roman" w:cs="Times New Roman"/>
          <w:b/>
          <w:bCs/>
          <w:sz w:val="28"/>
          <w:szCs w:val="28"/>
          <w:lang w:val="en-US"/>
        </w:rPr>
        <w:t>What museum is home to the Mona Lisa?</w:t>
      </w:r>
    </w:p>
    <w:p w:rsidR="000A267F" w:rsidRPr="00265FD2" w:rsidRDefault="000A267F" w:rsidP="00265FD2">
      <w:pPr>
        <w:pStyle w:val="a3"/>
        <w:numPr>
          <w:ilvl w:val="0"/>
          <w:numId w:val="17"/>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The Metropolitan Museum of Art in New York City</w:t>
      </w:r>
    </w:p>
    <w:p w:rsidR="000A267F" w:rsidRPr="00265FD2" w:rsidRDefault="000A267F" w:rsidP="00265FD2">
      <w:pPr>
        <w:pStyle w:val="a3"/>
        <w:numPr>
          <w:ilvl w:val="0"/>
          <w:numId w:val="17"/>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The National Gallery in London</w:t>
      </w:r>
    </w:p>
    <w:p w:rsidR="000A267F" w:rsidRPr="00265FD2" w:rsidRDefault="000A267F" w:rsidP="00265FD2">
      <w:pPr>
        <w:pStyle w:val="a3"/>
        <w:numPr>
          <w:ilvl w:val="0"/>
          <w:numId w:val="17"/>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The Louvre in Paris</w:t>
      </w:r>
    </w:p>
    <w:p w:rsidR="000A267F" w:rsidRPr="00265FD2" w:rsidRDefault="000A267F" w:rsidP="00265FD2">
      <w:pPr>
        <w:pStyle w:val="a3"/>
        <w:numPr>
          <w:ilvl w:val="0"/>
          <w:numId w:val="17"/>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The Uffizi in Florence</w:t>
      </w:r>
    </w:p>
    <w:p w:rsidR="000A267F" w:rsidRPr="00CE57A3" w:rsidRDefault="00265FD2" w:rsidP="00265FD2">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t>2).</w:t>
      </w:r>
      <w:r w:rsidR="000A267F" w:rsidRPr="00CE57A3">
        <w:rPr>
          <w:rFonts w:ascii="Times New Roman" w:hAnsi="Times New Roman" w:cs="Times New Roman"/>
          <w:b/>
          <w:bCs/>
          <w:sz w:val="28"/>
          <w:szCs w:val="28"/>
          <w:lang w:val="en-US"/>
        </w:rPr>
        <w:t xml:space="preserve">Who painted the Mona </w:t>
      </w:r>
      <w:proofErr w:type="gramStart"/>
      <w:r w:rsidR="000A267F" w:rsidRPr="00CE57A3">
        <w:rPr>
          <w:rFonts w:ascii="Times New Roman" w:hAnsi="Times New Roman" w:cs="Times New Roman"/>
          <w:b/>
          <w:bCs/>
          <w:sz w:val="28"/>
          <w:szCs w:val="28"/>
          <w:lang w:val="en-US"/>
        </w:rPr>
        <w:t>Lisa?</w:t>
      </w:r>
      <w:proofErr w:type="gramEnd"/>
    </w:p>
    <w:p w:rsidR="000A267F" w:rsidRPr="00265FD2" w:rsidRDefault="000A267F" w:rsidP="00265FD2">
      <w:pPr>
        <w:pStyle w:val="a3"/>
        <w:numPr>
          <w:ilvl w:val="0"/>
          <w:numId w:val="19"/>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Leonardo da Vinci</w:t>
      </w:r>
    </w:p>
    <w:p w:rsidR="000A267F" w:rsidRPr="00265FD2" w:rsidRDefault="000A267F" w:rsidP="00265FD2">
      <w:pPr>
        <w:pStyle w:val="a3"/>
        <w:numPr>
          <w:ilvl w:val="0"/>
          <w:numId w:val="19"/>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Raphael</w:t>
      </w:r>
    </w:p>
    <w:p w:rsidR="000A267F" w:rsidRPr="00265FD2" w:rsidRDefault="000A267F" w:rsidP="00265FD2">
      <w:pPr>
        <w:pStyle w:val="a3"/>
        <w:numPr>
          <w:ilvl w:val="0"/>
          <w:numId w:val="19"/>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Rembrandt</w:t>
      </w:r>
    </w:p>
    <w:p w:rsidR="000A267F" w:rsidRPr="00265FD2" w:rsidRDefault="000A267F" w:rsidP="00265FD2">
      <w:pPr>
        <w:pStyle w:val="a3"/>
        <w:numPr>
          <w:ilvl w:val="0"/>
          <w:numId w:val="19"/>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Michelangelo</w:t>
      </w:r>
    </w:p>
    <w:p w:rsidR="000A267F" w:rsidRPr="00CE57A3" w:rsidRDefault="00265FD2" w:rsidP="00265FD2">
      <w:pPr>
        <w:spacing w:line="360" w:lineRule="auto"/>
        <w:ind w:right="284"/>
        <w:rPr>
          <w:rFonts w:ascii="Times New Roman" w:hAnsi="Times New Roman" w:cs="Times New Roman"/>
          <w:b/>
          <w:bCs/>
          <w:sz w:val="28"/>
          <w:szCs w:val="28"/>
          <w:lang w:val="en-US"/>
        </w:rPr>
      </w:pPr>
      <w:proofErr w:type="gramStart"/>
      <w:r>
        <w:rPr>
          <w:rFonts w:ascii="Times New Roman" w:hAnsi="Times New Roman" w:cs="Times New Roman"/>
          <w:b/>
          <w:bCs/>
          <w:sz w:val="28"/>
          <w:szCs w:val="28"/>
          <w:lang w:val="en-US"/>
        </w:rPr>
        <w:t>3).</w:t>
      </w:r>
      <w:r w:rsidR="000A267F" w:rsidRPr="00CE57A3">
        <w:rPr>
          <w:rFonts w:ascii="Times New Roman" w:hAnsi="Times New Roman" w:cs="Times New Roman"/>
          <w:b/>
          <w:bCs/>
          <w:sz w:val="28"/>
          <w:szCs w:val="28"/>
          <w:lang w:val="en-US"/>
        </w:rPr>
        <w:t>Claude Monet was a founder of what school of painting?</w:t>
      </w:r>
      <w:proofErr w:type="gramEnd"/>
    </w:p>
    <w:p w:rsidR="000A267F" w:rsidRPr="00265FD2" w:rsidRDefault="000A267F" w:rsidP="00265FD2">
      <w:pPr>
        <w:pStyle w:val="a3"/>
        <w:numPr>
          <w:ilvl w:val="0"/>
          <w:numId w:val="20"/>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Expressionism</w:t>
      </w:r>
    </w:p>
    <w:p w:rsidR="000A267F" w:rsidRPr="00265FD2" w:rsidRDefault="000A267F" w:rsidP="00265FD2">
      <w:pPr>
        <w:pStyle w:val="a3"/>
        <w:numPr>
          <w:ilvl w:val="0"/>
          <w:numId w:val="20"/>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Cubism</w:t>
      </w:r>
    </w:p>
    <w:p w:rsidR="000A267F" w:rsidRPr="00265FD2" w:rsidRDefault="000A267F" w:rsidP="00265FD2">
      <w:pPr>
        <w:pStyle w:val="a3"/>
        <w:numPr>
          <w:ilvl w:val="0"/>
          <w:numId w:val="20"/>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Romanticism</w:t>
      </w:r>
    </w:p>
    <w:p w:rsidR="000A267F" w:rsidRPr="00265FD2" w:rsidRDefault="000A267F" w:rsidP="00265FD2">
      <w:pPr>
        <w:pStyle w:val="a3"/>
        <w:numPr>
          <w:ilvl w:val="0"/>
          <w:numId w:val="20"/>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Impressionism</w:t>
      </w:r>
    </w:p>
    <w:p w:rsidR="000A267F" w:rsidRPr="00CE57A3" w:rsidRDefault="00265FD2" w:rsidP="00265FD2">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t>4).</w:t>
      </w:r>
      <w:r w:rsidR="000A267F" w:rsidRPr="00CE57A3">
        <w:rPr>
          <w:rFonts w:ascii="Times New Roman" w:hAnsi="Times New Roman" w:cs="Times New Roman"/>
          <w:b/>
          <w:bCs/>
          <w:sz w:val="28"/>
          <w:szCs w:val="28"/>
          <w:lang w:val="en-US"/>
        </w:rPr>
        <w:t xml:space="preserve">What artist painted 'The Night </w:t>
      </w:r>
      <w:proofErr w:type="gramStart"/>
      <w:r w:rsidR="000A267F" w:rsidRPr="00CE57A3">
        <w:rPr>
          <w:rFonts w:ascii="Times New Roman" w:hAnsi="Times New Roman" w:cs="Times New Roman"/>
          <w:b/>
          <w:bCs/>
          <w:sz w:val="28"/>
          <w:szCs w:val="28"/>
          <w:lang w:val="en-US"/>
        </w:rPr>
        <w:t>Watch'?</w:t>
      </w:r>
      <w:proofErr w:type="gramEnd"/>
    </w:p>
    <w:p w:rsidR="000A267F" w:rsidRPr="00265FD2" w:rsidRDefault="000A267F" w:rsidP="00265FD2">
      <w:pPr>
        <w:pStyle w:val="a3"/>
        <w:numPr>
          <w:ilvl w:val="0"/>
          <w:numId w:val="21"/>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Rubens</w:t>
      </w:r>
    </w:p>
    <w:p w:rsidR="000A267F" w:rsidRPr="00265FD2" w:rsidRDefault="000A267F" w:rsidP="00265FD2">
      <w:pPr>
        <w:pStyle w:val="a3"/>
        <w:numPr>
          <w:ilvl w:val="0"/>
          <w:numId w:val="21"/>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Rembrandt</w:t>
      </w:r>
    </w:p>
    <w:p w:rsidR="000A267F" w:rsidRPr="00265FD2" w:rsidRDefault="000A267F" w:rsidP="00265FD2">
      <w:pPr>
        <w:pStyle w:val="a3"/>
        <w:numPr>
          <w:ilvl w:val="0"/>
          <w:numId w:val="21"/>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Gainsborough</w:t>
      </w:r>
    </w:p>
    <w:p w:rsidR="000A267F" w:rsidRPr="00265FD2" w:rsidRDefault="000A267F" w:rsidP="00265FD2">
      <w:pPr>
        <w:pStyle w:val="a3"/>
        <w:numPr>
          <w:ilvl w:val="0"/>
          <w:numId w:val="21"/>
        </w:numPr>
        <w:spacing w:line="360" w:lineRule="auto"/>
        <w:ind w:right="284"/>
        <w:rPr>
          <w:rFonts w:ascii="Times New Roman" w:hAnsi="Times New Roman" w:cs="Times New Roman"/>
          <w:sz w:val="28"/>
          <w:szCs w:val="28"/>
          <w:lang w:val="en-US"/>
        </w:rPr>
      </w:pPr>
      <w:r w:rsidRPr="00265FD2">
        <w:rPr>
          <w:rFonts w:ascii="Times New Roman" w:hAnsi="Times New Roman" w:cs="Times New Roman"/>
          <w:sz w:val="28"/>
          <w:szCs w:val="28"/>
          <w:lang w:val="en-US"/>
        </w:rPr>
        <w:t xml:space="preserve">Van </w:t>
      </w:r>
      <w:proofErr w:type="spellStart"/>
      <w:r w:rsidRPr="00265FD2">
        <w:rPr>
          <w:rFonts w:ascii="Times New Roman" w:hAnsi="Times New Roman" w:cs="Times New Roman"/>
          <w:sz w:val="28"/>
          <w:szCs w:val="28"/>
          <w:lang w:val="en-US"/>
        </w:rPr>
        <w:t>Dyck</w:t>
      </w:r>
      <w:proofErr w:type="spellEnd"/>
    </w:p>
    <w:p w:rsidR="000A267F" w:rsidRPr="00CE57A3" w:rsidRDefault="00265FD2" w:rsidP="00265FD2">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t>5).</w:t>
      </w:r>
      <w:r w:rsidR="000A267F" w:rsidRPr="00CE57A3">
        <w:rPr>
          <w:rFonts w:ascii="Times New Roman" w:hAnsi="Times New Roman" w:cs="Times New Roman"/>
          <w:b/>
          <w:bCs/>
          <w:sz w:val="28"/>
          <w:szCs w:val="28"/>
          <w:lang w:val="en-US"/>
        </w:rPr>
        <w:t xml:space="preserve">What is Pablo Picasso's style of artwork </w:t>
      </w:r>
      <w:proofErr w:type="gramStart"/>
      <w:r w:rsidR="000A267F" w:rsidRPr="00CE57A3">
        <w:rPr>
          <w:rFonts w:ascii="Times New Roman" w:hAnsi="Times New Roman" w:cs="Times New Roman"/>
          <w:b/>
          <w:bCs/>
          <w:sz w:val="28"/>
          <w:szCs w:val="28"/>
          <w:lang w:val="en-US"/>
        </w:rPr>
        <w:t>called?</w:t>
      </w:r>
      <w:proofErr w:type="gramEnd"/>
    </w:p>
    <w:p w:rsidR="000A267F" w:rsidRPr="00B223D2" w:rsidRDefault="000A267F" w:rsidP="00B223D2">
      <w:pPr>
        <w:pStyle w:val="a3"/>
        <w:numPr>
          <w:ilvl w:val="0"/>
          <w:numId w:val="22"/>
        </w:numPr>
        <w:spacing w:line="360" w:lineRule="auto"/>
        <w:ind w:right="284"/>
        <w:rPr>
          <w:rFonts w:ascii="Times New Roman" w:hAnsi="Times New Roman" w:cs="Times New Roman"/>
          <w:sz w:val="28"/>
          <w:szCs w:val="28"/>
          <w:lang w:val="en-US"/>
        </w:rPr>
      </w:pPr>
      <w:r w:rsidRPr="00B223D2">
        <w:rPr>
          <w:rFonts w:ascii="Times New Roman" w:hAnsi="Times New Roman" w:cs="Times New Roman"/>
          <w:sz w:val="28"/>
          <w:szCs w:val="28"/>
          <w:lang w:val="en-US"/>
        </w:rPr>
        <w:t>Realism</w:t>
      </w:r>
    </w:p>
    <w:p w:rsidR="000A267F" w:rsidRPr="00B223D2" w:rsidRDefault="000A267F" w:rsidP="00B223D2">
      <w:pPr>
        <w:pStyle w:val="a3"/>
        <w:numPr>
          <w:ilvl w:val="0"/>
          <w:numId w:val="22"/>
        </w:numPr>
        <w:spacing w:line="360" w:lineRule="auto"/>
        <w:ind w:right="284"/>
        <w:rPr>
          <w:rFonts w:ascii="Times New Roman" w:hAnsi="Times New Roman" w:cs="Times New Roman"/>
          <w:sz w:val="28"/>
          <w:szCs w:val="28"/>
          <w:lang w:val="en-US"/>
        </w:rPr>
      </w:pPr>
      <w:r w:rsidRPr="00B223D2">
        <w:rPr>
          <w:rFonts w:ascii="Times New Roman" w:hAnsi="Times New Roman" w:cs="Times New Roman"/>
          <w:sz w:val="28"/>
          <w:szCs w:val="28"/>
          <w:lang w:val="en-US"/>
        </w:rPr>
        <w:t>Cubism</w:t>
      </w:r>
    </w:p>
    <w:p w:rsidR="000A267F" w:rsidRPr="00B223D2" w:rsidRDefault="000A267F" w:rsidP="00B223D2">
      <w:pPr>
        <w:pStyle w:val="a3"/>
        <w:numPr>
          <w:ilvl w:val="0"/>
          <w:numId w:val="22"/>
        </w:numPr>
        <w:spacing w:line="360" w:lineRule="auto"/>
        <w:ind w:right="284"/>
        <w:rPr>
          <w:rFonts w:ascii="Times New Roman" w:hAnsi="Times New Roman" w:cs="Times New Roman"/>
          <w:sz w:val="28"/>
          <w:szCs w:val="28"/>
          <w:lang w:val="en-US"/>
        </w:rPr>
      </w:pPr>
      <w:r w:rsidRPr="00B223D2">
        <w:rPr>
          <w:rFonts w:ascii="Times New Roman" w:hAnsi="Times New Roman" w:cs="Times New Roman"/>
          <w:sz w:val="28"/>
          <w:szCs w:val="28"/>
          <w:lang w:val="en-US"/>
        </w:rPr>
        <w:t>Abstract</w:t>
      </w:r>
    </w:p>
    <w:p w:rsidR="000A267F" w:rsidRDefault="000A267F" w:rsidP="00B223D2">
      <w:pPr>
        <w:pStyle w:val="a3"/>
        <w:numPr>
          <w:ilvl w:val="0"/>
          <w:numId w:val="22"/>
        </w:numPr>
        <w:spacing w:line="360" w:lineRule="auto"/>
        <w:ind w:right="284"/>
        <w:rPr>
          <w:rFonts w:ascii="Times New Roman" w:hAnsi="Times New Roman" w:cs="Times New Roman"/>
          <w:sz w:val="28"/>
          <w:szCs w:val="28"/>
          <w:lang w:val="en-US"/>
        </w:rPr>
      </w:pPr>
      <w:r w:rsidRPr="00B223D2">
        <w:rPr>
          <w:rFonts w:ascii="Times New Roman" w:hAnsi="Times New Roman" w:cs="Times New Roman"/>
          <w:sz w:val="28"/>
          <w:szCs w:val="28"/>
          <w:lang w:val="en-US"/>
        </w:rPr>
        <w:t>Romanticism</w:t>
      </w:r>
    </w:p>
    <w:p w:rsidR="00B223D2" w:rsidRDefault="00B223D2" w:rsidP="00B223D2">
      <w:pPr>
        <w:spacing w:line="360" w:lineRule="auto"/>
        <w:ind w:right="284"/>
        <w:rPr>
          <w:rFonts w:ascii="Times New Roman" w:hAnsi="Times New Roman" w:cs="Times New Roman"/>
          <w:sz w:val="28"/>
          <w:szCs w:val="28"/>
          <w:lang w:val="en-US"/>
        </w:rPr>
      </w:pPr>
    </w:p>
    <w:p w:rsidR="000A267F" w:rsidRPr="00CE57A3" w:rsidRDefault="00B223D2" w:rsidP="00B223D2">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6).</w:t>
      </w:r>
      <w:r w:rsidR="000A267F" w:rsidRPr="00CE57A3">
        <w:rPr>
          <w:rFonts w:ascii="Times New Roman" w:hAnsi="Times New Roman" w:cs="Times New Roman"/>
          <w:b/>
          <w:bCs/>
          <w:sz w:val="28"/>
          <w:szCs w:val="28"/>
          <w:lang w:val="en-US"/>
        </w:rPr>
        <w:t>How many paintings did Van Gogh sell in his lifetime?</w:t>
      </w:r>
    </w:p>
    <w:p w:rsidR="000A267F" w:rsidRPr="00B223D2" w:rsidRDefault="000A267F" w:rsidP="00B223D2">
      <w:pPr>
        <w:pStyle w:val="a3"/>
        <w:numPr>
          <w:ilvl w:val="0"/>
          <w:numId w:val="23"/>
        </w:numPr>
        <w:spacing w:line="360" w:lineRule="auto"/>
        <w:ind w:right="284"/>
        <w:rPr>
          <w:rFonts w:ascii="Times New Roman" w:hAnsi="Times New Roman" w:cs="Times New Roman"/>
          <w:sz w:val="28"/>
          <w:szCs w:val="28"/>
          <w:lang w:val="en-US"/>
        </w:rPr>
      </w:pPr>
      <w:r w:rsidRPr="00B223D2">
        <w:rPr>
          <w:rFonts w:ascii="Times New Roman" w:hAnsi="Times New Roman" w:cs="Times New Roman"/>
          <w:sz w:val="28"/>
          <w:szCs w:val="28"/>
          <w:lang w:val="en-US"/>
        </w:rPr>
        <w:t>One hundred</w:t>
      </w:r>
    </w:p>
    <w:p w:rsidR="000A267F" w:rsidRPr="00B223D2" w:rsidRDefault="000A267F" w:rsidP="00B223D2">
      <w:pPr>
        <w:pStyle w:val="a3"/>
        <w:numPr>
          <w:ilvl w:val="0"/>
          <w:numId w:val="23"/>
        </w:numPr>
        <w:spacing w:line="360" w:lineRule="auto"/>
        <w:ind w:right="284"/>
        <w:rPr>
          <w:rFonts w:ascii="Times New Roman" w:hAnsi="Times New Roman" w:cs="Times New Roman"/>
          <w:sz w:val="28"/>
          <w:szCs w:val="28"/>
          <w:lang w:val="en-US"/>
        </w:rPr>
      </w:pPr>
      <w:r w:rsidRPr="00B223D2">
        <w:rPr>
          <w:rFonts w:ascii="Times New Roman" w:hAnsi="Times New Roman" w:cs="Times New Roman"/>
          <w:sz w:val="28"/>
          <w:szCs w:val="28"/>
          <w:lang w:val="en-US"/>
        </w:rPr>
        <w:t>Fifty-four</w:t>
      </w:r>
    </w:p>
    <w:p w:rsidR="000A267F" w:rsidRPr="00B223D2" w:rsidRDefault="000A267F" w:rsidP="00B223D2">
      <w:pPr>
        <w:pStyle w:val="a3"/>
        <w:numPr>
          <w:ilvl w:val="0"/>
          <w:numId w:val="23"/>
        </w:numPr>
        <w:spacing w:line="360" w:lineRule="auto"/>
        <w:ind w:right="284"/>
        <w:rPr>
          <w:rFonts w:ascii="Times New Roman" w:hAnsi="Times New Roman" w:cs="Times New Roman"/>
          <w:sz w:val="28"/>
          <w:szCs w:val="28"/>
          <w:lang w:val="en-US"/>
        </w:rPr>
      </w:pPr>
      <w:r w:rsidRPr="00B223D2">
        <w:rPr>
          <w:rFonts w:ascii="Times New Roman" w:hAnsi="Times New Roman" w:cs="Times New Roman"/>
          <w:sz w:val="28"/>
          <w:szCs w:val="28"/>
          <w:lang w:val="en-US"/>
        </w:rPr>
        <w:t>Sixteen</w:t>
      </w:r>
    </w:p>
    <w:p w:rsidR="000A267F" w:rsidRPr="00B223D2" w:rsidRDefault="000A267F" w:rsidP="00B223D2">
      <w:pPr>
        <w:pStyle w:val="a3"/>
        <w:numPr>
          <w:ilvl w:val="0"/>
          <w:numId w:val="23"/>
        </w:numPr>
        <w:spacing w:line="360" w:lineRule="auto"/>
        <w:ind w:right="284"/>
        <w:rPr>
          <w:rFonts w:ascii="Times New Roman" w:hAnsi="Times New Roman" w:cs="Times New Roman"/>
          <w:sz w:val="28"/>
          <w:szCs w:val="28"/>
          <w:lang w:val="en-US"/>
        </w:rPr>
      </w:pPr>
      <w:r w:rsidRPr="00B223D2">
        <w:rPr>
          <w:rFonts w:ascii="Times New Roman" w:hAnsi="Times New Roman" w:cs="Times New Roman"/>
          <w:sz w:val="28"/>
          <w:szCs w:val="28"/>
          <w:lang w:val="en-US"/>
        </w:rPr>
        <w:t>One</w:t>
      </w:r>
    </w:p>
    <w:p w:rsidR="000A267F" w:rsidRPr="00CE57A3" w:rsidRDefault="00C134CB" w:rsidP="00C134CB">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t>7).</w:t>
      </w:r>
      <w:r w:rsidR="000A267F" w:rsidRPr="00CE57A3">
        <w:rPr>
          <w:rFonts w:ascii="Times New Roman" w:hAnsi="Times New Roman" w:cs="Times New Roman"/>
          <w:b/>
          <w:bCs/>
          <w:sz w:val="28"/>
          <w:szCs w:val="28"/>
          <w:lang w:val="en-US"/>
        </w:rPr>
        <w:t>How long did Leonardo da Vinci spend painting the Mona Lisa's lips?</w:t>
      </w:r>
    </w:p>
    <w:p w:rsidR="000A267F" w:rsidRPr="00C134CB" w:rsidRDefault="000A267F" w:rsidP="00C134CB">
      <w:pPr>
        <w:pStyle w:val="a3"/>
        <w:numPr>
          <w:ilvl w:val="0"/>
          <w:numId w:val="24"/>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8 months</w:t>
      </w:r>
    </w:p>
    <w:p w:rsidR="000A267F" w:rsidRPr="00C134CB" w:rsidRDefault="000A267F" w:rsidP="00C134CB">
      <w:pPr>
        <w:pStyle w:val="a3"/>
        <w:numPr>
          <w:ilvl w:val="0"/>
          <w:numId w:val="24"/>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12 years</w:t>
      </w:r>
    </w:p>
    <w:p w:rsidR="000A267F" w:rsidRPr="00C134CB" w:rsidRDefault="000A267F" w:rsidP="00C134CB">
      <w:pPr>
        <w:pStyle w:val="a3"/>
        <w:numPr>
          <w:ilvl w:val="0"/>
          <w:numId w:val="24"/>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10 weeks</w:t>
      </w:r>
    </w:p>
    <w:p w:rsidR="000A267F" w:rsidRPr="00C134CB" w:rsidRDefault="000A267F" w:rsidP="00C134CB">
      <w:pPr>
        <w:pStyle w:val="a3"/>
        <w:numPr>
          <w:ilvl w:val="0"/>
          <w:numId w:val="24"/>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2 years</w:t>
      </w:r>
    </w:p>
    <w:p w:rsidR="000A267F" w:rsidRPr="00CE57A3" w:rsidRDefault="00C134CB" w:rsidP="00C134CB">
      <w:pPr>
        <w:spacing w:line="360" w:lineRule="auto"/>
        <w:ind w:right="284"/>
        <w:rPr>
          <w:rFonts w:ascii="Times New Roman" w:hAnsi="Times New Roman" w:cs="Times New Roman"/>
          <w:b/>
          <w:bCs/>
          <w:sz w:val="28"/>
          <w:szCs w:val="28"/>
          <w:lang w:val="en-US"/>
        </w:rPr>
      </w:pPr>
      <w:proofErr w:type="gramStart"/>
      <w:r>
        <w:rPr>
          <w:rFonts w:ascii="Times New Roman" w:hAnsi="Times New Roman" w:cs="Times New Roman"/>
          <w:b/>
          <w:bCs/>
          <w:sz w:val="28"/>
          <w:szCs w:val="28"/>
          <w:lang w:val="en-US"/>
        </w:rPr>
        <w:t>8)</w:t>
      </w:r>
      <w:r w:rsidR="000A267F" w:rsidRPr="00CE57A3">
        <w:rPr>
          <w:rFonts w:ascii="Times New Roman" w:hAnsi="Times New Roman" w:cs="Times New Roman"/>
          <w:b/>
          <w:bCs/>
          <w:sz w:val="28"/>
          <w:szCs w:val="28"/>
          <w:lang w:val="en-US"/>
        </w:rPr>
        <w:t>What</w:t>
      </w:r>
      <w:proofErr w:type="gramEnd"/>
      <w:r w:rsidR="000A267F" w:rsidRPr="00CE57A3">
        <w:rPr>
          <w:rFonts w:ascii="Times New Roman" w:hAnsi="Times New Roman" w:cs="Times New Roman"/>
          <w:b/>
          <w:bCs/>
          <w:sz w:val="28"/>
          <w:szCs w:val="28"/>
          <w:lang w:val="en-US"/>
        </w:rPr>
        <w:t xml:space="preserve"> is Da Vinci’s style of art work called?</w:t>
      </w:r>
    </w:p>
    <w:p w:rsidR="000A267F" w:rsidRPr="00C134CB" w:rsidRDefault="000A267F" w:rsidP="00C134CB">
      <w:pPr>
        <w:pStyle w:val="a3"/>
        <w:numPr>
          <w:ilvl w:val="0"/>
          <w:numId w:val="25"/>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Realism</w:t>
      </w:r>
    </w:p>
    <w:p w:rsidR="000A267F" w:rsidRPr="00C134CB" w:rsidRDefault="000A267F" w:rsidP="00C134CB">
      <w:pPr>
        <w:pStyle w:val="a3"/>
        <w:numPr>
          <w:ilvl w:val="0"/>
          <w:numId w:val="25"/>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Cubism</w:t>
      </w:r>
    </w:p>
    <w:p w:rsidR="000A267F" w:rsidRPr="00C134CB" w:rsidRDefault="000A267F" w:rsidP="00C134CB">
      <w:pPr>
        <w:pStyle w:val="a3"/>
        <w:numPr>
          <w:ilvl w:val="0"/>
          <w:numId w:val="25"/>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Abstract</w:t>
      </w:r>
    </w:p>
    <w:p w:rsidR="000A267F" w:rsidRPr="00C134CB" w:rsidRDefault="000A267F" w:rsidP="00C134CB">
      <w:pPr>
        <w:pStyle w:val="a3"/>
        <w:numPr>
          <w:ilvl w:val="0"/>
          <w:numId w:val="25"/>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Romanticism</w:t>
      </w:r>
    </w:p>
    <w:p w:rsidR="000A267F" w:rsidRPr="00CE57A3" w:rsidRDefault="00C134CB" w:rsidP="00C134CB">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t>9).</w:t>
      </w:r>
      <w:r w:rsidR="000A267F" w:rsidRPr="00CE57A3">
        <w:rPr>
          <w:rFonts w:ascii="Times New Roman" w:hAnsi="Times New Roman" w:cs="Times New Roman"/>
          <w:b/>
          <w:bCs/>
          <w:sz w:val="28"/>
          <w:szCs w:val="28"/>
          <w:lang w:val="en-US"/>
        </w:rPr>
        <w:t>When did Leonardo Da Vinci move to Milan?</w:t>
      </w:r>
    </w:p>
    <w:p w:rsidR="000A267F" w:rsidRPr="00C134CB" w:rsidRDefault="000A267F" w:rsidP="00C134CB">
      <w:pPr>
        <w:pStyle w:val="a3"/>
        <w:numPr>
          <w:ilvl w:val="0"/>
          <w:numId w:val="26"/>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In 1582</w:t>
      </w:r>
    </w:p>
    <w:p w:rsidR="000A267F" w:rsidRPr="00C134CB" w:rsidRDefault="000A267F" w:rsidP="00C134CB">
      <w:pPr>
        <w:pStyle w:val="a3"/>
        <w:numPr>
          <w:ilvl w:val="0"/>
          <w:numId w:val="26"/>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In 1482</w:t>
      </w:r>
    </w:p>
    <w:p w:rsidR="000A267F" w:rsidRPr="00C134CB" w:rsidRDefault="000A267F" w:rsidP="00C134CB">
      <w:pPr>
        <w:pStyle w:val="a3"/>
        <w:numPr>
          <w:ilvl w:val="0"/>
          <w:numId w:val="26"/>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In 1472</w:t>
      </w:r>
    </w:p>
    <w:p w:rsidR="000A267F" w:rsidRPr="00C134CB" w:rsidRDefault="000A267F" w:rsidP="00C134CB">
      <w:pPr>
        <w:pStyle w:val="a3"/>
        <w:numPr>
          <w:ilvl w:val="0"/>
          <w:numId w:val="26"/>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In 149</w:t>
      </w:r>
    </w:p>
    <w:p w:rsidR="000A267F" w:rsidRPr="00CE57A3" w:rsidRDefault="00C134CB" w:rsidP="00C134CB">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t>10</w:t>
      </w:r>
      <w:proofErr w:type="gramStart"/>
      <w:r>
        <w:rPr>
          <w:rFonts w:ascii="Times New Roman" w:hAnsi="Times New Roman" w:cs="Times New Roman"/>
          <w:b/>
          <w:bCs/>
          <w:sz w:val="28"/>
          <w:szCs w:val="28"/>
          <w:lang w:val="en-US"/>
        </w:rPr>
        <w:t>)</w:t>
      </w:r>
      <w:r w:rsidR="000A267F" w:rsidRPr="00CE57A3">
        <w:rPr>
          <w:rFonts w:ascii="Times New Roman" w:hAnsi="Times New Roman" w:cs="Times New Roman"/>
          <w:b/>
          <w:bCs/>
          <w:sz w:val="28"/>
          <w:szCs w:val="28"/>
          <w:lang w:val="en-US"/>
        </w:rPr>
        <w:t>When</w:t>
      </w:r>
      <w:proofErr w:type="gramEnd"/>
      <w:r w:rsidR="000A267F" w:rsidRPr="00CE57A3">
        <w:rPr>
          <w:rFonts w:ascii="Times New Roman" w:hAnsi="Times New Roman" w:cs="Times New Roman"/>
          <w:b/>
          <w:bCs/>
          <w:sz w:val="28"/>
          <w:szCs w:val="28"/>
          <w:lang w:val="en-US"/>
        </w:rPr>
        <w:t xml:space="preserve"> was Salvador Dali born?</w:t>
      </w:r>
    </w:p>
    <w:p w:rsidR="000A267F" w:rsidRPr="00C134CB" w:rsidRDefault="000A267F" w:rsidP="00C134CB">
      <w:pPr>
        <w:pStyle w:val="a3"/>
        <w:numPr>
          <w:ilvl w:val="0"/>
          <w:numId w:val="27"/>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In 1804</w:t>
      </w:r>
    </w:p>
    <w:p w:rsidR="000A267F" w:rsidRPr="00C134CB" w:rsidRDefault="000A267F" w:rsidP="00C134CB">
      <w:pPr>
        <w:pStyle w:val="a3"/>
        <w:numPr>
          <w:ilvl w:val="0"/>
          <w:numId w:val="27"/>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In 1904</w:t>
      </w:r>
    </w:p>
    <w:p w:rsidR="000A267F" w:rsidRPr="00C134CB" w:rsidRDefault="000A267F" w:rsidP="00C134CB">
      <w:pPr>
        <w:pStyle w:val="a3"/>
        <w:numPr>
          <w:ilvl w:val="0"/>
          <w:numId w:val="27"/>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In 1914</w:t>
      </w:r>
    </w:p>
    <w:p w:rsidR="000A267F" w:rsidRPr="00C134CB" w:rsidRDefault="000A267F" w:rsidP="00C134CB">
      <w:pPr>
        <w:pStyle w:val="a3"/>
        <w:numPr>
          <w:ilvl w:val="0"/>
          <w:numId w:val="27"/>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In 1814</w:t>
      </w:r>
    </w:p>
    <w:p w:rsidR="00C134CB" w:rsidRPr="00CE57A3" w:rsidRDefault="00C134CB" w:rsidP="00C134CB">
      <w:pPr>
        <w:spacing w:line="360" w:lineRule="auto"/>
        <w:ind w:right="284"/>
        <w:rPr>
          <w:rFonts w:ascii="Times New Roman" w:hAnsi="Times New Roman" w:cs="Times New Roman"/>
          <w:sz w:val="28"/>
          <w:szCs w:val="28"/>
          <w:lang w:val="en-US"/>
        </w:rPr>
      </w:pPr>
    </w:p>
    <w:p w:rsidR="000A267F" w:rsidRPr="00CE57A3" w:rsidRDefault="00C134CB" w:rsidP="00C134CB">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11).</w:t>
      </w:r>
      <w:r w:rsidR="000A267F" w:rsidRPr="00CE57A3">
        <w:rPr>
          <w:rFonts w:ascii="Times New Roman" w:hAnsi="Times New Roman" w:cs="Times New Roman"/>
          <w:b/>
          <w:bCs/>
          <w:sz w:val="28"/>
          <w:szCs w:val="28"/>
          <w:lang w:val="en-US"/>
        </w:rPr>
        <w:t xml:space="preserve">What is Dali’s style of </w:t>
      </w:r>
      <w:proofErr w:type="gramStart"/>
      <w:r w:rsidR="000A267F" w:rsidRPr="00CE57A3">
        <w:rPr>
          <w:rFonts w:ascii="Times New Roman" w:hAnsi="Times New Roman" w:cs="Times New Roman"/>
          <w:b/>
          <w:bCs/>
          <w:sz w:val="28"/>
          <w:szCs w:val="28"/>
          <w:lang w:val="en-US"/>
        </w:rPr>
        <w:t>art work</w:t>
      </w:r>
      <w:proofErr w:type="gramEnd"/>
      <w:r w:rsidR="000A267F" w:rsidRPr="00CE57A3">
        <w:rPr>
          <w:rFonts w:ascii="Times New Roman" w:hAnsi="Times New Roman" w:cs="Times New Roman"/>
          <w:b/>
          <w:bCs/>
          <w:sz w:val="28"/>
          <w:szCs w:val="28"/>
          <w:lang w:val="en-US"/>
        </w:rPr>
        <w:t xml:space="preserve"> called?</w:t>
      </w:r>
    </w:p>
    <w:p w:rsidR="000A267F" w:rsidRPr="00C134CB" w:rsidRDefault="000A267F" w:rsidP="00C134CB">
      <w:pPr>
        <w:pStyle w:val="a3"/>
        <w:numPr>
          <w:ilvl w:val="0"/>
          <w:numId w:val="28"/>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Cubism</w:t>
      </w:r>
    </w:p>
    <w:p w:rsidR="000A267F" w:rsidRPr="00C134CB" w:rsidRDefault="000A267F" w:rsidP="00C134CB">
      <w:pPr>
        <w:pStyle w:val="a3"/>
        <w:numPr>
          <w:ilvl w:val="0"/>
          <w:numId w:val="28"/>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Realism</w:t>
      </w:r>
    </w:p>
    <w:p w:rsidR="000A267F" w:rsidRPr="00C134CB" w:rsidRDefault="000A267F" w:rsidP="00C134CB">
      <w:pPr>
        <w:pStyle w:val="a3"/>
        <w:numPr>
          <w:ilvl w:val="0"/>
          <w:numId w:val="28"/>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Surrealism</w:t>
      </w:r>
    </w:p>
    <w:p w:rsidR="000A267F" w:rsidRPr="00C134CB" w:rsidRDefault="000A267F" w:rsidP="00C134CB">
      <w:pPr>
        <w:pStyle w:val="a3"/>
        <w:numPr>
          <w:ilvl w:val="0"/>
          <w:numId w:val="28"/>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Romanticism</w:t>
      </w:r>
    </w:p>
    <w:p w:rsidR="000A267F" w:rsidRPr="00CE57A3" w:rsidRDefault="00C134CB" w:rsidP="00C134CB">
      <w:pPr>
        <w:spacing w:line="360" w:lineRule="auto"/>
        <w:ind w:right="284"/>
        <w:rPr>
          <w:rFonts w:ascii="Times New Roman" w:hAnsi="Times New Roman" w:cs="Times New Roman"/>
          <w:b/>
          <w:bCs/>
          <w:sz w:val="28"/>
          <w:szCs w:val="28"/>
          <w:lang w:val="en-US"/>
        </w:rPr>
      </w:pPr>
      <w:r>
        <w:rPr>
          <w:rFonts w:ascii="Times New Roman" w:hAnsi="Times New Roman" w:cs="Times New Roman"/>
          <w:b/>
          <w:bCs/>
          <w:sz w:val="28"/>
          <w:szCs w:val="28"/>
          <w:lang w:val="en-US"/>
        </w:rPr>
        <w:t>12).</w:t>
      </w:r>
      <w:r w:rsidR="000A267F" w:rsidRPr="00CE57A3">
        <w:rPr>
          <w:rFonts w:ascii="Times New Roman" w:hAnsi="Times New Roman" w:cs="Times New Roman"/>
          <w:b/>
          <w:bCs/>
          <w:sz w:val="28"/>
          <w:szCs w:val="28"/>
          <w:lang w:val="en-US"/>
        </w:rPr>
        <w:t xml:space="preserve">Who studied art at an inexpensive art school in </w:t>
      </w:r>
      <w:proofErr w:type="gramStart"/>
      <w:r w:rsidR="000A267F" w:rsidRPr="00CE57A3">
        <w:rPr>
          <w:rFonts w:ascii="Times New Roman" w:hAnsi="Times New Roman" w:cs="Times New Roman"/>
          <w:b/>
          <w:bCs/>
          <w:sz w:val="28"/>
          <w:szCs w:val="28"/>
          <w:lang w:val="en-US"/>
        </w:rPr>
        <w:t>Paris?</w:t>
      </w:r>
      <w:proofErr w:type="gramEnd"/>
    </w:p>
    <w:p w:rsidR="000A267F" w:rsidRPr="00C134CB" w:rsidRDefault="000A267F" w:rsidP="00C134CB">
      <w:pPr>
        <w:pStyle w:val="a3"/>
        <w:numPr>
          <w:ilvl w:val="0"/>
          <w:numId w:val="29"/>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Van Gogh</w:t>
      </w:r>
    </w:p>
    <w:p w:rsidR="000A267F" w:rsidRPr="00C134CB" w:rsidRDefault="000A267F" w:rsidP="00C134CB">
      <w:pPr>
        <w:pStyle w:val="a3"/>
        <w:numPr>
          <w:ilvl w:val="0"/>
          <w:numId w:val="29"/>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Salvador Dali</w:t>
      </w:r>
    </w:p>
    <w:p w:rsidR="000A267F" w:rsidRPr="00C134CB" w:rsidRDefault="000A267F" w:rsidP="00C134CB">
      <w:pPr>
        <w:pStyle w:val="a3"/>
        <w:numPr>
          <w:ilvl w:val="0"/>
          <w:numId w:val="29"/>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Leonardo Da Vinci</w:t>
      </w:r>
    </w:p>
    <w:p w:rsidR="000A267F" w:rsidRPr="00C134CB" w:rsidRDefault="000A267F" w:rsidP="00C134CB">
      <w:pPr>
        <w:pStyle w:val="a3"/>
        <w:numPr>
          <w:ilvl w:val="0"/>
          <w:numId w:val="29"/>
        </w:numPr>
        <w:spacing w:line="360" w:lineRule="auto"/>
        <w:ind w:right="284"/>
        <w:rPr>
          <w:rFonts w:ascii="Times New Roman" w:hAnsi="Times New Roman" w:cs="Times New Roman"/>
          <w:sz w:val="28"/>
          <w:szCs w:val="28"/>
          <w:lang w:val="en-US"/>
        </w:rPr>
      </w:pPr>
      <w:r w:rsidRPr="00C134CB">
        <w:rPr>
          <w:rFonts w:ascii="Times New Roman" w:hAnsi="Times New Roman" w:cs="Times New Roman"/>
          <w:sz w:val="28"/>
          <w:szCs w:val="28"/>
          <w:lang w:val="en-US"/>
        </w:rPr>
        <w:t>Claude Monet</w:t>
      </w:r>
    </w:p>
    <w:p w:rsidR="000A267F" w:rsidRPr="00CE57A3" w:rsidRDefault="000A267F" w:rsidP="00430319">
      <w:pPr>
        <w:spacing w:line="360" w:lineRule="auto"/>
        <w:ind w:right="284"/>
        <w:rPr>
          <w:rFonts w:ascii="Times New Roman" w:hAnsi="Times New Roman" w:cs="Times New Roman"/>
          <w:b/>
          <w:bCs/>
          <w:sz w:val="28"/>
          <w:szCs w:val="28"/>
          <w:lang w:val="en-US"/>
        </w:rPr>
      </w:pPr>
      <w:r w:rsidRPr="00CE57A3">
        <w:rPr>
          <w:rFonts w:ascii="Times New Roman" w:hAnsi="Times New Roman" w:cs="Times New Roman"/>
          <w:b/>
          <w:bCs/>
          <w:sz w:val="28"/>
          <w:szCs w:val="28"/>
          <w:lang w:val="en-US"/>
        </w:rPr>
        <w:t>VIII. Homework</w:t>
      </w:r>
    </w:p>
    <w:p w:rsidR="000A267F" w:rsidRPr="00CE57A3" w:rsidRDefault="000A267F" w:rsidP="00430319">
      <w:pPr>
        <w:spacing w:line="360" w:lineRule="auto"/>
        <w:ind w:right="284"/>
        <w:rPr>
          <w:rFonts w:ascii="Times New Roman" w:hAnsi="Times New Roman" w:cs="Times New Roman"/>
          <w:sz w:val="28"/>
          <w:szCs w:val="28"/>
          <w:lang w:val="en-US"/>
        </w:rPr>
      </w:pPr>
      <w:r w:rsidRPr="00CE57A3">
        <w:rPr>
          <w:rFonts w:ascii="Times New Roman" w:hAnsi="Times New Roman" w:cs="Times New Roman"/>
          <w:sz w:val="28"/>
          <w:szCs w:val="28"/>
          <w:lang w:val="en-US"/>
        </w:rPr>
        <w:t>Prepare a sh</w:t>
      </w:r>
      <w:r w:rsidR="009475F6">
        <w:rPr>
          <w:rFonts w:ascii="Times New Roman" w:hAnsi="Times New Roman" w:cs="Times New Roman"/>
          <w:sz w:val="28"/>
          <w:szCs w:val="28"/>
          <w:lang w:val="en-US"/>
        </w:rPr>
        <w:t xml:space="preserve">ort report about your favorite </w:t>
      </w:r>
      <w:r w:rsidRPr="00CE57A3">
        <w:rPr>
          <w:rFonts w:ascii="Times New Roman" w:hAnsi="Times New Roman" w:cs="Times New Roman"/>
          <w:sz w:val="28"/>
          <w:szCs w:val="28"/>
          <w:lang w:val="en-US"/>
        </w:rPr>
        <w:t>painter.</w:t>
      </w:r>
    </w:p>
    <w:p w:rsidR="000A267F" w:rsidRPr="00CE57A3" w:rsidRDefault="000A267F" w:rsidP="00430319">
      <w:pPr>
        <w:spacing w:line="360" w:lineRule="auto"/>
        <w:ind w:right="284"/>
        <w:rPr>
          <w:rFonts w:ascii="Times New Roman" w:hAnsi="Times New Roman" w:cs="Times New Roman"/>
          <w:sz w:val="28"/>
          <w:szCs w:val="28"/>
          <w:lang w:val="en-US"/>
        </w:rPr>
      </w:pPr>
    </w:p>
    <w:p w:rsidR="000A267F" w:rsidRPr="00CE57A3" w:rsidRDefault="000A267F" w:rsidP="00430319">
      <w:pPr>
        <w:spacing w:line="360" w:lineRule="auto"/>
        <w:ind w:right="284"/>
        <w:rPr>
          <w:rFonts w:ascii="Times New Roman" w:hAnsi="Times New Roman" w:cs="Times New Roman"/>
          <w:sz w:val="28"/>
          <w:szCs w:val="28"/>
          <w:lang w:val="en-US"/>
        </w:rPr>
      </w:pPr>
    </w:p>
    <w:sectPr w:rsidR="000A267F" w:rsidRPr="00CE57A3" w:rsidSect="00465AA5">
      <w:pgSz w:w="11905" w:h="16837"/>
      <w:pgMar w:top="1134" w:right="851" w:bottom="1134" w:left="851" w:header="0" w:footer="6" w:gutter="0"/>
      <w:pgBorders w:display="firstPage" w:offsetFrom="page">
        <w:top w:val="flowersDaisies" w:sz="9" w:space="24" w:color="5B9BD5" w:themeColor="accent1"/>
        <w:left w:val="flowersDaisies" w:sz="9" w:space="24" w:color="5B9BD5" w:themeColor="accent1"/>
        <w:bottom w:val="flowersDaisies" w:sz="9" w:space="24" w:color="5B9BD5" w:themeColor="accent1"/>
        <w:right w:val="flowersDaisies" w:sz="9" w:space="24" w:color="5B9BD5" w:themeColor="accent1"/>
      </w:pgBorders>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0.95pt;height:10.95pt" o:bullet="t">
        <v:imagedata r:id="rId1" o:title="mso383C"/>
      </v:shape>
    </w:pict>
  </w:numPicBullet>
  <w:abstractNum w:abstractNumId="0">
    <w:nsid w:val="00000001"/>
    <w:multiLevelType w:val="multilevel"/>
    <w:tmpl w:val="00000000"/>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2"/>
      <w:numFmt w:val="upperRoman"/>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2"/>
      <w:numFmt w:val="upperRoman"/>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2"/>
      <w:numFmt w:val="upperRoman"/>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2"/>
      <w:numFmt w:val="upperRoman"/>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2"/>
      <w:numFmt w:val="upperRoman"/>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2"/>
      <w:numFmt w:val="upperRoman"/>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2"/>
      <w:numFmt w:val="upperRoman"/>
      <w:lvlText w:val="%2."/>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07"/>
    <w:multiLevelType w:val="multilevel"/>
    <w:tmpl w:val="0000000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09"/>
    <w:multiLevelType w:val="multilevel"/>
    <w:tmpl w:val="0000000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0B"/>
    <w:multiLevelType w:val="multilevel"/>
    <w:tmpl w:val="0000000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0D"/>
    <w:multiLevelType w:val="multilevel"/>
    <w:tmpl w:val="0000000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00000F"/>
    <w:multiLevelType w:val="multilevel"/>
    <w:tmpl w:val="0000000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nsid w:val="00000011"/>
    <w:multiLevelType w:val="multilevel"/>
    <w:tmpl w:val="0000001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nsid w:val="003407AC"/>
    <w:multiLevelType w:val="hybridMultilevel"/>
    <w:tmpl w:val="188040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497E62"/>
    <w:multiLevelType w:val="hybridMultilevel"/>
    <w:tmpl w:val="7D8CF97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9663D1"/>
    <w:multiLevelType w:val="hybridMultilevel"/>
    <w:tmpl w:val="1DB28C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9C41BB"/>
    <w:multiLevelType w:val="hybridMultilevel"/>
    <w:tmpl w:val="E550B5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BF7066"/>
    <w:multiLevelType w:val="hybridMultilevel"/>
    <w:tmpl w:val="82628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08164B"/>
    <w:multiLevelType w:val="hybridMultilevel"/>
    <w:tmpl w:val="C36475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39592A"/>
    <w:multiLevelType w:val="hybridMultilevel"/>
    <w:tmpl w:val="D778A8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954622"/>
    <w:multiLevelType w:val="hybridMultilevel"/>
    <w:tmpl w:val="89225C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4C2207"/>
    <w:multiLevelType w:val="hybridMultilevel"/>
    <w:tmpl w:val="37260B7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BB0A52"/>
    <w:multiLevelType w:val="hybridMultilevel"/>
    <w:tmpl w:val="57C0C3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58059F"/>
    <w:multiLevelType w:val="hybridMultilevel"/>
    <w:tmpl w:val="AF4471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AF571C"/>
    <w:multiLevelType w:val="hybridMultilevel"/>
    <w:tmpl w:val="23DAB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5411FC"/>
    <w:multiLevelType w:val="hybridMultilevel"/>
    <w:tmpl w:val="5A1C66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D74E0D"/>
    <w:multiLevelType w:val="hybridMultilevel"/>
    <w:tmpl w:val="0756F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274D54"/>
    <w:multiLevelType w:val="hybridMultilevel"/>
    <w:tmpl w:val="AA3407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5D4DF2"/>
    <w:multiLevelType w:val="hybridMultilevel"/>
    <w:tmpl w:val="F9F4B1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0F1FCB"/>
    <w:multiLevelType w:val="hybridMultilevel"/>
    <w:tmpl w:val="F24E4F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E517D5"/>
    <w:multiLevelType w:val="hybridMultilevel"/>
    <w:tmpl w:val="DF38EC1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962D8B"/>
    <w:multiLevelType w:val="hybridMultilevel"/>
    <w:tmpl w:val="F00CB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C60C89"/>
    <w:multiLevelType w:val="hybridMultilevel"/>
    <w:tmpl w:val="073828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93272C"/>
    <w:multiLevelType w:val="hybridMultilevel"/>
    <w:tmpl w:val="D5D6FB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144651"/>
    <w:multiLevelType w:val="hybridMultilevel"/>
    <w:tmpl w:val="A7B68C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7"/>
  </w:num>
  <w:num w:numId="11">
    <w:abstractNumId w:val="13"/>
  </w:num>
  <w:num w:numId="12">
    <w:abstractNumId w:val="28"/>
  </w:num>
  <w:num w:numId="13">
    <w:abstractNumId w:val="26"/>
  </w:num>
  <w:num w:numId="14">
    <w:abstractNumId w:val="25"/>
  </w:num>
  <w:num w:numId="15">
    <w:abstractNumId w:val="16"/>
  </w:num>
  <w:num w:numId="16">
    <w:abstractNumId w:val="20"/>
  </w:num>
  <w:num w:numId="17">
    <w:abstractNumId w:val="9"/>
  </w:num>
  <w:num w:numId="18">
    <w:abstractNumId w:val="22"/>
  </w:num>
  <w:num w:numId="19">
    <w:abstractNumId w:val="11"/>
  </w:num>
  <w:num w:numId="20">
    <w:abstractNumId w:val="23"/>
  </w:num>
  <w:num w:numId="21">
    <w:abstractNumId w:val="12"/>
  </w:num>
  <w:num w:numId="22">
    <w:abstractNumId w:val="29"/>
  </w:num>
  <w:num w:numId="23">
    <w:abstractNumId w:val="15"/>
  </w:num>
  <w:num w:numId="24">
    <w:abstractNumId w:val="14"/>
  </w:num>
  <w:num w:numId="25">
    <w:abstractNumId w:val="24"/>
  </w:num>
  <w:num w:numId="26">
    <w:abstractNumId w:val="21"/>
  </w:num>
  <w:num w:numId="27">
    <w:abstractNumId w:val="18"/>
  </w:num>
  <w:num w:numId="28">
    <w:abstractNumId w:val="30"/>
  </w:num>
  <w:num w:numId="29">
    <w:abstractNumId w:val="19"/>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67F"/>
    <w:rsid w:val="000A267F"/>
    <w:rsid w:val="00265FD2"/>
    <w:rsid w:val="002F53EE"/>
    <w:rsid w:val="003C0EEA"/>
    <w:rsid w:val="00430319"/>
    <w:rsid w:val="00441E70"/>
    <w:rsid w:val="00465AA5"/>
    <w:rsid w:val="007C2072"/>
    <w:rsid w:val="00897BAF"/>
    <w:rsid w:val="009475F6"/>
    <w:rsid w:val="00983995"/>
    <w:rsid w:val="00B01263"/>
    <w:rsid w:val="00B223D2"/>
    <w:rsid w:val="00C134CB"/>
    <w:rsid w:val="00CE57A3"/>
    <w:rsid w:val="00D27D42"/>
    <w:rsid w:val="00D44CB0"/>
    <w:rsid w:val="00E466FB"/>
    <w:rsid w:val="00F55238"/>
    <w:rsid w:val="00F821D1"/>
    <w:rsid w:val="00FA6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C8810B-7F17-4E79-9F39-2764D439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03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419288">
      <w:bodyDiv w:val="1"/>
      <w:marLeft w:val="0"/>
      <w:marRight w:val="0"/>
      <w:marTop w:val="0"/>
      <w:marBottom w:val="0"/>
      <w:divBdr>
        <w:top w:val="none" w:sz="0" w:space="0" w:color="auto"/>
        <w:left w:val="none" w:sz="0" w:space="0" w:color="auto"/>
        <w:bottom w:val="none" w:sz="0" w:space="0" w:color="auto"/>
        <w:right w:val="none" w:sz="0" w:space="0" w:color="auto"/>
      </w:divBdr>
    </w:div>
    <w:div w:id="189715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E6EB1-556A-452D-B2B1-C82809BC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1673</Words>
  <Characters>9537</Characters>
  <Application>Microsoft Office Word</Application>
  <DocSecurity>0</DocSecurity>
  <Lines>79</Lines>
  <Paragraphs>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dc:creator>
  <cp:keywords/>
  <dc:description/>
  <cp:lastModifiedBy>Подедворний Андрій Степанович</cp:lastModifiedBy>
  <cp:revision>8</cp:revision>
  <dcterms:created xsi:type="dcterms:W3CDTF">2015-11-29T19:52:00Z</dcterms:created>
  <dcterms:modified xsi:type="dcterms:W3CDTF">2015-12-17T11:25:00Z</dcterms:modified>
</cp:coreProperties>
</file>